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18"/>
        </w:rPr>
        <w:id w:val="1793389391"/>
        <w:docPartObj>
          <w:docPartGallery w:val="Cover Pages"/>
          <w:docPartUnique/>
        </w:docPartObj>
      </w:sdtPr>
      <w:sdtContent>
        <w:p w:rsidR="002B7C03" w:rsidRDefault="002B7C03">
          <w:pPr>
            <w:rPr>
              <w:sz w:val="18"/>
            </w:rPr>
          </w:pPr>
        </w:p>
        <w:p w:rsidR="00E9732F" w:rsidRDefault="00E9732F">
          <w:pPr>
            <w:rPr>
              <w:sz w:val="18"/>
            </w:rPr>
          </w:pPr>
        </w:p>
        <w:p w:rsidR="00E9732F" w:rsidRDefault="00E9732F">
          <w:pPr>
            <w:rPr>
              <w:sz w:val="18"/>
            </w:rPr>
          </w:pPr>
        </w:p>
        <w:p w:rsidR="00E9732F" w:rsidRDefault="00E9732F">
          <w:pPr>
            <w:rPr>
              <w:sz w:val="18"/>
            </w:rPr>
          </w:pPr>
        </w:p>
        <w:p w:rsidR="000531D4" w:rsidRDefault="000531D4">
          <w:pPr>
            <w:rPr>
              <w:sz w:val="18"/>
            </w:rPr>
          </w:pPr>
        </w:p>
        <w:p w:rsidR="000531D4" w:rsidRDefault="000531D4">
          <w:pPr>
            <w:rPr>
              <w:sz w:val="18"/>
            </w:rPr>
          </w:pPr>
        </w:p>
        <w:p w:rsidR="000531D4" w:rsidRDefault="000531D4">
          <w:pPr>
            <w:rPr>
              <w:sz w:val="18"/>
            </w:rPr>
          </w:pPr>
        </w:p>
        <w:p w:rsidR="002B7C03" w:rsidRDefault="002B7C03">
          <w:pPr>
            <w:rPr>
              <w:sz w:val="18"/>
            </w:rPr>
          </w:pPr>
        </w:p>
        <w:p w:rsidR="00F27F06" w:rsidRPr="00831AF5" w:rsidRDefault="00F27F06">
          <w:pPr>
            <w:rPr>
              <w:sz w:val="18"/>
            </w:rPr>
          </w:pPr>
        </w:p>
        <w:tbl>
          <w:tblPr>
            <w:tblW w:w="5202" w:type="pct"/>
            <w:jc w:val="center"/>
            <w:tblInd w:w="570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10141"/>
          </w:tblGrid>
          <w:tr w:rsidR="00E9732F" w:rsidRPr="002B7C03" w:rsidTr="00E9732F">
            <w:trPr>
              <w:jc w:val="center"/>
            </w:trPr>
            <w:tc>
              <w:tcPr>
                <w:tcW w:w="5000" w:type="pct"/>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rsidR="00E9732F" w:rsidRPr="002B7C03" w:rsidRDefault="00E9732F" w:rsidP="00A647C7">
                <w:pPr>
                  <w:pStyle w:val="NoSpacing"/>
                  <w:spacing w:line="276" w:lineRule="auto"/>
                  <w:ind w:left="583"/>
                  <w:jc w:val="right"/>
                  <w:rPr>
                    <w:b/>
                    <w:color w:val="9FB8CD" w:themeColor="accent2"/>
                    <w:spacing w:val="10"/>
                    <w:sz w:val="52"/>
                    <w:szCs w:val="52"/>
                  </w:rPr>
                </w:pPr>
                <w:r w:rsidRPr="002B7C03">
                  <w:rPr>
                    <w:b/>
                    <w:color w:val="9FB8CD" w:themeColor="accent2"/>
                    <w:spacing w:val="10"/>
                    <w:sz w:val="52"/>
                    <w:szCs w:val="52"/>
                  </w:rPr>
                  <w:sym w:font="Wingdings 3" w:char="F07D"/>
                </w:r>
                <w:r w:rsidR="00510C6B">
                  <w:rPr>
                    <w:b/>
                    <w:color w:val="9FB8CD" w:themeColor="accent2"/>
                    <w:spacing w:val="10"/>
                    <w:sz w:val="52"/>
                    <w:szCs w:val="52"/>
                  </w:rPr>
                  <w:t>Review of economic evidence in support of expanding Bellarine Gateway Plaza</w:t>
                </w:r>
              </w:p>
              <w:p w:rsidR="00E9732F" w:rsidRPr="002B7C03" w:rsidRDefault="008A1A4F" w:rsidP="00A068F2">
                <w:pPr>
                  <w:pStyle w:val="NoSpacing"/>
                  <w:spacing w:line="276" w:lineRule="auto"/>
                  <w:ind w:left="583"/>
                  <w:jc w:val="right"/>
                  <w:rPr>
                    <w:rFonts w:asciiTheme="majorHAnsi" w:eastAsiaTheme="majorEastAsia" w:hAnsiTheme="majorHAnsi" w:cstheme="majorBidi"/>
                    <w:b/>
                    <w:color w:val="9FB8CD" w:themeColor="accent2"/>
                    <w:sz w:val="24"/>
                  </w:rPr>
                </w:pPr>
                <w:sdt>
                  <w:sdtPr>
                    <w:rPr>
                      <w:rFonts w:asciiTheme="majorHAnsi" w:eastAsiaTheme="majorEastAsia" w:hAnsiTheme="majorHAnsi" w:cstheme="majorBidi"/>
                      <w:b/>
                      <w:color w:val="9FB8CD" w:themeColor="accent2"/>
                      <w:sz w:val="24"/>
                    </w:rPr>
                    <w:alias w:val="Subtitle"/>
                    <w:id w:val="-831755245"/>
                    <w:dataBinding w:prefixMappings="xmlns:ns0='http://schemas.openxmlformats.org/package/2006/metadata/core-properties' xmlns:ns1='http://purl.org/dc/elements/1.1/'" w:xpath="/ns0:coreProperties[1]/ns1:subject[1]" w:storeItemID="{6C3C8BC8-F283-45AE-878A-BAB7291924A1}"/>
                    <w:text/>
                  </w:sdtPr>
                  <w:sdtContent>
                    <w:r w:rsidR="00237A80">
                      <w:rPr>
                        <w:rFonts w:asciiTheme="majorHAnsi" w:eastAsiaTheme="majorEastAsia" w:hAnsiTheme="majorHAnsi" w:cstheme="majorBidi"/>
                        <w:b/>
                        <w:color w:val="9FB8CD" w:themeColor="accent2"/>
                        <w:sz w:val="24"/>
                      </w:rPr>
                      <w:t>For City of Greater Geelong</w:t>
                    </w:r>
                  </w:sdtContent>
                </w:sdt>
              </w:p>
            </w:tc>
          </w:tr>
          <w:tr w:rsidR="00E9732F" w:rsidRPr="002B7C03" w:rsidTr="00E9732F">
            <w:trPr>
              <w:jc w:val="center"/>
            </w:trPr>
            <w:tc>
              <w:tcPr>
                <w:tcW w:w="5000" w:type="pct"/>
                <w:tcBorders>
                  <w:top w:val="single" w:sz="6" w:space="0" w:color="9FB8CD" w:themeColor="accent2"/>
                  <w:left w:val="nil"/>
                  <w:bottom w:val="single" w:sz="6" w:space="0" w:color="AAB0C7" w:themeColor="accent1" w:themeTint="99"/>
                  <w:right w:val="nil"/>
                </w:tcBorders>
              </w:tcPr>
              <w:p w:rsidR="00E9732F" w:rsidRPr="002B7C03" w:rsidRDefault="00E9732F" w:rsidP="00A647C7">
                <w:pPr>
                  <w:pStyle w:val="NoSpacing"/>
                  <w:ind w:left="583"/>
                  <w:rPr>
                    <w:b/>
                    <w:sz w:val="16"/>
                    <w:szCs w:val="16"/>
                  </w:rPr>
                </w:pPr>
              </w:p>
            </w:tc>
          </w:tr>
          <w:tr w:rsidR="00E9732F" w:rsidRPr="002B7C03" w:rsidTr="00E9732F">
            <w:trPr>
              <w:jc w:val="center"/>
            </w:trPr>
            <w:tc>
              <w:tcPr>
                <w:tcW w:w="5000" w:type="pct"/>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tcMar>
                  <w:top w:w="144" w:type="dxa"/>
                  <w:left w:w="144" w:type="dxa"/>
                  <w:bottom w:w="144" w:type="dxa"/>
                  <w:right w:w="144" w:type="dxa"/>
                </w:tcMar>
              </w:tcPr>
              <w:p w:rsidR="00E9732F" w:rsidRPr="00831AF5" w:rsidRDefault="008A1A4F" w:rsidP="00A647C7">
                <w:pPr>
                  <w:pStyle w:val="NoSpacing"/>
                  <w:ind w:left="583"/>
                  <w:rPr>
                    <w:b/>
                    <w:bCs/>
                    <w:color w:val="808080" w:themeColor="background1" w:themeShade="80"/>
                    <w:sz w:val="24"/>
                  </w:rPr>
                </w:pPr>
                <w:sdt>
                  <w:sdtPr>
                    <w:rPr>
                      <w:b/>
                      <w:bCs/>
                      <w:color w:val="808080" w:themeColor="background1" w:themeShade="80"/>
                      <w:sz w:val="24"/>
                    </w:rPr>
                    <w:alias w:val="Author"/>
                    <w:id w:val="1840578303"/>
                    <w:dataBinding w:prefixMappings="xmlns:ns0='http://schemas.openxmlformats.org/package/2006/metadata/core-properties' xmlns:ns1='http://purl.org/dc/elements/1.1/'" w:xpath="/ns0:coreProperties[1]/ns1:creator[1]" w:storeItemID="{6C3C8BC8-F283-45AE-878A-BAB7291924A1}"/>
                    <w:text/>
                  </w:sdtPr>
                  <w:sdtContent>
                    <w:r w:rsidR="00237A80">
                      <w:rPr>
                        <w:b/>
                        <w:bCs/>
                        <w:color w:val="808080" w:themeColor="background1" w:themeShade="80"/>
                        <w:sz w:val="24"/>
                      </w:rPr>
                      <w:t>Tim Nott</w:t>
                    </w:r>
                  </w:sdtContent>
                </w:sdt>
              </w:p>
              <w:p w:rsidR="00E9732F" w:rsidRPr="002B7C03" w:rsidRDefault="00E9732F" w:rsidP="00A647C7">
                <w:pPr>
                  <w:pStyle w:val="NoSpacing"/>
                  <w:ind w:left="583"/>
                  <w:rPr>
                    <w:b/>
                    <w:bCs/>
                    <w:color w:val="727CA3" w:themeColor="accent1"/>
                  </w:rPr>
                </w:pPr>
              </w:p>
              <w:p w:rsidR="00E9732F" w:rsidRPr="002B7C03" w:rsidRDefault="00E9732F" w:rsidP="00090736">
                <w:pPr>
                  <w:pStyle w:val="NoSpacing"/>
                  <w:ind w:left="583"/>
                  <w:rPr>
                    <w:b/>
                    <w:bCs/>
                    <w:color w:val="727CA3" w:themeColor="accent1"/>
                  </w:rPr>
                </w:pPr>
                <w:r w:rsidRPr="002B7C03">
                  <w:rPr>
                    <w:b/>
                    <w:color w:val="9FB8CD" w:themeColor="accent2"/>
                  </w:rPr>
                  <w:sym w:font="Wingdings 3" w:char="F07D"/>
                </w:r>
                <w:r w:rsidRPr="002B7C03">
                  <w:rPr>
                    <w:b/>
                    <w:color w:val="727CA3" w:themeColor="accent1"/>
                  </w:rPr>
                  <w:t xml:space="preserve"> </w:t>
                </w:r>
                <w:r w:rsidR="00090736">
                  <w:rPr>
                    <w:b/>
                    <w:color w:val="808080" w:themeColor="background1" w:themeShade="80"/>
                    <w:lang w:val="en-US"/>
                  </w:rPr>
                  <w:t>June</w:t>
                </w:r>
                <w:r w:rsidR="008727F6">
                  <w:rPr>
                    <w:b/>
                    <w:color w:val="808080" w:themeColor="background1" w:themeShade="80"/>
                    <w:lang w:val="en-US"/>
                  </w:rPr>
                  <w:t xml:space="preserve"> 2013</w:t>
                </w:r>
              </w:p>
            </w:tc>
          </w:tr>
          <w:tr w:rsidR="00E9732F" w:rsidRPr="002B7C03" w:rsidTr="008727F6">
            <w:trPr>
              <w:jc w:val="center"/>
            </w:trPr>
            <w:tc>
              <w:tcPr>
                <w:tcW w:w="5000" w:type="pct"/>
                <w:tcBorders>
                  <w:top w:val="single" w:sz="6" w:space="0" w:color="AAB0C7" w:themeColor="accent1" w:themeTint="99"/>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val="restart"/>
                <w:tcBorders>
                  <w:top w:val="nil"/>
                  <w:left w:val="nil"/>
                  <w:bottom w:val="nil"/>
                  <w:right w:val="nil"/>
                </w:tcBorders>
              </w:tcPr>
              <w:p w:rsidR="00E9732F" w:rsidRPr="002B7C03" w:rsidRDefault="00F27F06" w:rsidP="00E9732F">
                <w:pPr>
                  <w:pStyle w:val="NoSpacing"/>
                  <w:ind w:left="-3" w:firstLine="3"/>
                  <w:rPr>
                    <w:b/>
                    <w:sz w:val="16"/>
                    <w:szCs w:val="16"/>
                  </w:rPr>
                </w:pPr>
                <w:bookmarkStart w:id="0" w:name="_GoBack"/>
                <w:r>
                  <w:rPr>
                    <w:noProof/>
                    <w:lang w:eastAsia="en-AU"/>
                  </w:rPr>
                  <w:drawing>
                    <wp:anchor distT="0" distB="0" distL="114300" distR="114300" simplePos="0" relativeHeight="251663360" behindDoc="0" locked="0" layoutInCell="1" allowOverlap="1">
                      <wp:simplePos x="0" y="0"/>
                      <wp:positionH relativeFrom="margin">
                        <wp:align>center</wp:align>
                      </wp:positionH>
                      <wp:positionV relativeFrom="paragraph">
                        <wp:posOffset>1270</wp:posOffset>
                      </wp:positionV>
                      <wp:extent cx="5753735" cy="3152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819" cy="3152306"/>
                              </a:xfrm>
                              <a:prstGeom prst="rect">
                                <a:avLst/>
                              </a:prstGeom>
                            </pic:spPr>
                          </pic:pic>
                        </a:graphicData>
                      </a:graphic>
                    </wp:anchor>
                  </w:drawing>
                </w:r>
                <w:bookmarkEnd w:id="0"/>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r w:rsidR="00E9732F" w:rsidRPr="002B7C03" w:rsidTr="008727F6">
            <w:trPr>
              <w:trHeight w:val="195"/>
              <w:jc w:val="center"/>
            </w:trPr>
            <w:tc>
              <w:tcPr>
                <w:tcW w:w="5000" w:type="pct"/>
                <w:vMerge/>
                <w:tcBorders>
                  <w:top w:val="nil"/>
                  <w:left w:val="nil"/>
                  <w:bottom w:val="nil"/>
                  <w:right w:val="nil"/>
                </w:tcBorders>
              </w:tcPr>
              <w:p w:rsidR="00E9732F" w:rsidRPr="002B7C03" w:rsidRDefault="00E9732F" w:rsidP="00A647C7">
                <w:pPr>
                  <w:pStyle w:val="NoSpacing"/>
                  <w:ind w:left="583"/>
                  <w:rPr>
                    <w:b/>
                    <w:sz w:val="16"/>
                    <w:szCs w:val="16"/>
                  </w:rPr>
                </w:pPr>
              </w:p>
            </w:tc>
          </w:tr>
        </w:tbl>
        <w:p w:rsidR="003578E3" w:rsidRDefault="003578E3">
          <w:pPr>
            <w:rPr>
              <w:sz w:val="18"/>
            </w:rPr>
            <w:sectPr w:rsidR="003578E3" w:rsidSect="00CC0A74">
              <w:headerReference w:type="even" r:id="rId12"/>
              <w:headerReference w:type="default" r:id="rId13"/>
              <w:footerReference w:type="even" r:id="rId14"/>
              <w:type w:val="continuous"/>
              <w:pgSz w:w="11907" w:h="16839" w:code="9"/>
              <w:pgMar w:top="1440" w:right="1440" w:bottom="1440" w:left="1440" w:header="720" w:footer="720" w:gutter="0"/>
              <w:pgNumType w:start="0"/>
              <w:cols w:space="576"/>
              <w:titlePg/>
              <w:docGrid w:linePitch="360"/>
            </w:sectPr>
          </w:pPr>
        </w:p>
        <w:sdt>
          <w:sdtPr>
            <w:rPr>
              <w:rFonts w:ascii="Calibri" w:eastAsiaTheme="minorHAnsi" w:hAnsi="Calibri" w:cstheme="minorBidi"/>
              <w:b w:val="0"/>
              <w:bCs w:val="0"/>
              <w:color w:val="000000" w:themeColor="text1"/>
              <w:sz w:val="20"/>
              <w:szCs w:val="20"/>
              <w:lang w:val="en-AU"/>
            </w:rPr>
            <w:id w:val="-1170179188"/>
            <w:docPartObj>
              <w:docPartGallery w:val="Table of Contents"/>
              <w:docPartUnique/>
            </w:docPartObj>
          </w:sdtPr>
          <w:sdtEndPr>
            <w:rPr>
              <w:noProof/>
            </w:rPr>
          </w:sdtEndPr>
          <w:sdtContent>
            <w:p w:rsidR="003578E3" w:rsidRDefault="003578E3" w:rsidP="00DA2416">
              <w:pPr>
                <w:pStyle w:val="TOCHeading"/>
              </w:pPr>
              <w:r>
                <w:t>Table of Contents</w:t>
              </w:r>
            </w:p>
            <w:p w:rsidR="00DD76C2" w:rsidRDefault="008A1A4F">
              <w:pPr>
                <w:pStyle w:val="TOC1"/>
                <w:rPr>
                  <w:rFonts w:asciiTheme="minorHAnsi" w:eastAsiaTheme="minorEastAsia" w:hAnsiTheme="minorHAnsi"/>
                  <w:smallCaps w:val="0"/>
                  <w:sz w:val="22"/>
                  <w:szCs w:val="22"/>
                  <w:lang w:eastAsia="en-AU"/>
                </w:rPr>
              </w:pPr>
              <w:r w:rsidRPr="008A1A4F">
                <w:fldChar w:fldCharType="begin"/>
              </w:r>
              <w:r w:rsidR="003578E3">
                <w:instrText xml:space="preserve"> TOC \o "1-3" \h \z \u </w:instrText>
              </w:r>
              <w:r w:rsidRPr="008A1A4F">
                <w:fldChar w:fldCharType="separate"/>
              </w:r>
              <w:hyperlink w:anchor="_Toc359399154" w:history="1">
                <w:r w:rsidR="00DD76C2" w:rsidRPr="008730C6">
                  <w:rPr>
                    <w:rStyle w:val="Hyperlink"/>
                    <w:lang w:bidi="en-US"/>
                  </w:rPr>
                  <w:t>1</w:t>
                </w:r>
                <w:r w:rsidR="00DD76C2">
                  <w:rPr>
                    <w:rFonts w:asciiTheme="minorHAnsi" w:eastAsiaTheme="minorEastAsia" w:hAnsiTheme="minorHAnsi"/>
                    <w:smallCaps w:val="0"/>
                    <w:sz w:val="22"/>
                    <w:szCs w:val="22"/>
                    <w:lang w:eastAsia="en-AU"/>
                  </w:rPr>
                  <w:tab/>
                </w:r>
                <w:r w:rsidR="00DD76C2" w:rsidRPr="008730C6">
                  <w:rPr>
                    <w:rStyle w:val="Hyperlink"/>
                    <w:lang w:bidi="en-US"/>
                  </w:rPr>
                  <w:t>Introduction</w:t>
                </w:r>
                <w:r w:rsidR="00DD76C2">
                  <w:rPr>
                    <w:webHidden/>
                  </w:rPr>
                  <w:tab/>
                </w:r>
                <w:r>
                  <w:rPr>
                    <w:webHidden/>
                  </w:rPr>
                  <w:fldChar w:fldCharType="begin"/>
                </w:r>
                <w:r w:rsidR="00DD76C2">
                  <w:rPr>
                    <w:webHidden/>
                  </w:rPr>
                  <w:instrText xml:space="preserve"> PAGEREF _Toc359399154 \h </w:instrText>
                </w:r>
                <w:r>
                  <w:rPr>
                    <w:webHidden/>
                  </w:rPr>
                </w:r>
                <w:r>
                  <w:rPr>
                    <w:webHidden/>
                  </w:rPr>
                  <w:fldChar w:fldCharType="separate"/>
                </w:r>
                <w:r w:rsidR="00E2675B">
                  <w:rPr>
                    <w:webHidden/>
                  </w:rPr>
                  <w:t>1</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55" w:history="1">
                <w:r w:rsidR="00DD76C2" w:rsidRPr="008730C6">
                  <w:rPr>
                    <w:rStyle w:val="Hyperlink"/>
                  </w:rPr>
                  <w:t>1.1</w:t>
                </w:r>
                <w:r w:rsidR="00DD76C2">
                  <w:rPr>
                    <w:rFonts w:asciiTheme="minorHAnsi" w:eastAsiaTheme="minorEastAsia" w:hAnsiTheme="minorHAnsi"/>
                    <w:smallCaps w:val="0"/>
                    <w:color w:val="auto"/>
                    <w:sz w:val="22"/>
                    <w:szCs w:val="22"/>
                    <w:lang w:eastAsia="en-AU"/>
                  </w:rPr>
                  <w:tab/>
                </w:r>
                <w:r w:rsidR="00DD76C2" w:rsidRPr="008730C6">
                  <w:rPr>
                    <w:rStyle w:val="Hyperlink"/>
                  </w:rPr>
                  <w:t>The Proposal</w:t>
                </w:r>
                <w:r w:rsidR="00DD76C2">
                  <w:rPr>
                    <w:webHidden/>
                  </w:rPr>
                  <w:tab/>
                </w:r>
                <w:r>
                  <w:rPr>
                    <w:webHidden/>
                  </w:rPr>
                  <w:fldChar w:fldCharType="begin"/>
                </w:r>
                <w:r w:rsidR="00DD76C2">
                  <w:rPr>
                    <w:webHidden/>
                  </w:rPr>
                  <w:instrText xml:space="preserve"> PAGEREF _Toc359399155 \h </w:instrText>
                </w:r>
                <w:r>
                  <w:rPr>
                    <w:webHidden/>
                  </w:rPr>
                </w:r>
                <w:r>
                  <w:rPr>
                    <w:webHidden/>
                  </w:rPr>
                  <w:fldChar w:fldCharType="separate"/>
                </w:r>
                <w:r w:rsidR="00E2675B">
                  <w:rPr>
                    <w:webHidden/>
                  </w:rPr>
                  <w:t>1</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56" w:history="1">
                <w:r w:rsidR="00DD76C2" w:rsidRPr="008730C6">
                  <w:rPr>
                    <w:rStyle w:val="Hyperlink"/>
                  </w:rPr>
                  <w:t>1.2</w:t>
                </w:r>
                <w:r w:rsidR="00DD76C2">
                  <w:rPr>
                    <w:rFonts w:asciiTheme="minorHAnsi" w:eastAsiaTheme="minorEastAsia" w:hAnsiTheme="minorHAnsi"/>
                    <w:smallCaps w:val="0"/>
                    <w:color w:val="auto"/>
                    <w:sz w:val="22"/>
                    <w:szCs w:val="22"/>
                    <w:lang w:eastAsia="en-AU"/>
                  </w:rPr>
                  <w:tab/>
                </w:r>
                <w:r w:rsidR="00DD76C2" w:rsidRPr="008730C6">
                  <w:rPr>
                    <w:rStyle w:val="Hyperlink"/>
                  </w:rPr>
                  <w:t>This Report</w:t>
                </w:r>
                <w:r w:rsidR="00DD76C2">
                  <w:rPr>
                    <w:webHidden/>
                  </w:rPr>
                  <w:tab/>
                </w:r>
                <w:r>
                  <w:rPr>
                    <w:webHidden/>
                  </w:rPr>
                  <w:fldChar w:fldCharType="begin"/>
                </w:r>
                <w:r w:rsidR="00DD76C2">
                  <w:rPr>
                    <w:webHidden/>
                  </w:rPr>
                  <w:instrText xml:space="preserve"> PAGEREF _Toc359399156 \h </w:instrText>
                </w:r>
                <w:r>
                  <w:rPr>
                    <w:webHidden/>
                  </w:rPr>
                </w:r>
                <w:r>
                  <w:rPr>
                    <w:webHidden/>
                  </w:rPr>
                  <w:fldChar w:fldCharType="separate"/>
                </w:r>
                <w:r w:rsidR="00E2675B">
                  <w:rPr>
                    <w:webHidden/>
                  </w:rPr>
                  <w:t>2</w:t>
                </w:r>
                <w:r>
                  <w:rPr>
                    <w:webHidden/>
                  </w:rPr>
                  <w:fldChar w:fldCharType="end"/>
                </w:r>
              </w:hyperlink>
            </w:p>
            <w:p w:rsidR="00DD76C2" w:rsidRDefault="008A1A4F">
              <w:pPr>
                <w:pStyle w:val="TOC1"/>
                <w:rPr>
                  <w:rFonts w:asciiTheme="minorHAnsi" w:eastAsiaTheme="minorEastAsia" w:hAnsiTheme="minorHAnsi"/>
                  <w:smallCaps w:val="0"/>
                  <w:sz w:val="22"/>
                  <w:szCs w:val="22"/>
                  <w:lang w:eastAsia="en-AU"/>
                </w:rPr>
              </w:pPr>
              <w:hyperlink w:anchor="_Toc359399157" w:history="1">
                <w:r w:rsidR="00DD76C2" w:rsidRPr="008730C6">
                  <w:rPr>
                    <w:rStyle w:val="Hyperlink"/>
                    <w:lang w:bidi="en-US"/>
                  </w:rPr>
                  <w:t>2</w:t>
                </w:r>
                <w:r w:rsidR="00DD76C2">
                  <w:rPr>
                    <w:rFonts w:asciiTheme="minorHAnsi" w:eastAsiaTheme="minorEastAsia" w:hAnsiTheme="minorHAnsi"/>
                    <w:smallCaps w:val="0"/>
                    <w:sz w:val="22"/>
                    <w:szCs w:val="22"/>
                    <w:lang w:eastAsia="en-AU"/>
                  </w:rPr>
                  <w:tab/>
                </w:r>
                <w:r w:rsidR="00DD76C2" w:rsidRPr="008730C6">
                  <w:rPr>
                    <w:rStyle w:val="Hyperlink"/>
                    <w:lang w:bidi="en-US"/>
                  </w:rPr>
                  <w:t>Proposal to Develop a Sub-Regional Activity Centre at Leopold</w:t>
                </w:r>
                <w:r w:rsidR="00DD76C2">
                  <w:rPr>
                    <w:webHidden/>
                  </w:rPr>
                  <w:tab/>
                </w:r>
                <w:r>
                  <w:rPr>
                    <w:webHidden/>
                  </w:rPr>
                  <w:fldChar w:fldCharType="begin"/>
                </w:r>
                <w:r w:rsidR="00DD76C2">
                  <w:rPr>
                    <w:webHidden/>
                  </w:rPr>
                  <w:instrText xml:space="preserve"> PAGEREF _Toc359399157 \h </w:instrText>
                </w:r>
                <w:r>
                  <w:rPr>
                    <w:webHidden/>
                  </w:rPr>
                </w:r>
                <w:r>
                  <w:rPr>
                    <w:webHidden/>
                  </w:rPr>
                  <w:fldChar w:fldCharType="separate"/>
                </w:r>
                <w:r w:rsidR="00E2675B">
                  <w:rPr>
                    <w:webHidden/>
                  </w:rPr>
                  <w:t>2</w:t>
                </w:r>
                <w:r>
                  <w:rPr>
                    <w:webHidden/>
                  </w:rPr>
                  <w:fldChar w:fldCharType="end"/>
                </w:r>
              </w:hyperlink>
            </w:p>
            <w:p w:rsidR="00DD76C2" w:rsidRDefault="008A1A4F">
              <w:pPr>
                <w:pStyle w:val="TOC1"/>
                <w:rPr>
                  <w:rFonts w:asciiTheme="minorHAnsi" w:eastAsiaTheme="minorEastAsia" w:hAnsiTheme="minorHAnsi"/>
                  <w:smallCaps w:val="0"/>
                  <w:sz w:val="22"/>
                  <w:szCs w:val="22"/>
                  <w:lang w:eastAsia="en-AU"/>
                </w:rPr>
              </w:pPr>
              <w:hyperlink w:anchor="_Toc359399158" w:history="1">
                <w:r w:rsidR="00DD76C2" w:rsidRPr="008730C6">
                  <w:rPr>
                    <w:rStyle w:val="Hyperlink"/>
                    <w:lang w:bidi="en-US"/>
                  </w:rPr>
                  <w:t>3</w:t>
                </w:r>
                <w:r w:rsidR="00DD76C2">
                  <w:rPr>
                    <w:rFonts w:asciiTheme="minorHAnsi" w:eastAsiaTheme="minorEastAsia" w:hAnsiTheme="minorHAnsi"/>
                    <w:smallCaps w:val="0"/>
                    <w:sz w:val="22"/>
                    <w:szCs w:val="22"/>
                    <w:lang w:eastAsia="en-AU"/>
                  </w:rPr>
                  <w:tab/>
                </w:r>
                <w:r w:rsidR="00DD76C2" w:rsidRPr="008730C6">
                  <w:rPr>
                    <w:rStyle w:val="Hyperlink"/>
                    <w:lang w:bidi="en-US"/>
                  </w:rPr>
                  <w:t>Review of Macroplan Dimasi Report</w:t>
                </w:r>
                <w:r w:rsidR="00DD76C2">
                  <w:rPr>
                    <w:webHidden/>
                  </w:rPr>
                  <w:tab/>
                </w:r>
                <w:r>
                  <w:rPr>
                    <w:webHidden/>
                  </w:rPr>
                  <w:fldChar w:fldCharType="begin"/>
                </w:r>
                <w:r w:rsidR="00DD76C2">
                  <w:rPr>
                    <w:webHidden/>
                  </w:rPr>
                  <w:instrText xml:space="preserve"> PAGEREF _Toc359399158 \h </w:instrText>
                </w:r>
                <w:r>
                  <w:rPr>
                    <w:webHidden/>
                  </w:rPr>
                </w:r>
                <w:r>
                  <w:rPr>
                    <w:webHidden/>
                  </w:rPr>
                  <w:fldChar w:fldCharType="separate"/>
                </w:r>
                <w:r w:rsidR="00E2675B">
                  <w:rPr>
                    <w:webHidden/>
                  </w:rPr>
                  <w:t>5</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59" w:history="1">
                <w:r w:rsidR="00DD76C2" w:rsidRPr="008730C6">
                  <w:rPr>
                    <w:rStyle w:val="Hyperlink"/>
                  </w:rPr>
                  <w:t>3.1</w:t>
                </w:r>
                <w:r w:rsidR="00DD76C2">
                  <w:rPr>
                    <w:rFonts w:asciiTheme="minorHAnsi" w:eastAsiaTheme="minorEastAsia" w:hAnsiTheme="minorHAnsi"/>
                    <w:smallCaps w:val="0"/>
                    <w:color w:val="auto"/>
                    <w:sz w:val="22"/>
                    <w:szCs w:val="22"/>
                    <w:lang w:eastAsia="en-AU"/>
                  </w:rPr>
                  <w:tab/>
                </w:r>
                <w:r w:rsidR="00DD76C2" w:rsidRPr="008730C6">
                  <w:rPr>
                    <w:rStyle w:val="Hyperlink"/>
                  </w:rPr>
                  <w:t>Structure of the Report</w:t>
                </w:r>
                <w:r w:rsidR="00DD76C2">
                  <w:rPr>
                    <w:webHidden/>
                  </w:rPr>
                  <w:tab/>
                </w:r>
                <w:r>
                  <w:rPr>
                    <w:webHidden/>
                  </w:rPr>
                  <w:fldChar w:fldCharType="begin"/>
                </w:r>
                <w:r w:rsidR="00DD76C2">
                  <w:rPr>
                    <w:webHidden/>
                  </w:rPr>
                  <w:instrText xml:space="preserve"> PAGEREF _Toc359399159 \h </w:instrText>
                </w:r>
                <w:r>
                  <w:rPr>
                    <w:webHidden/>
                  </w:rPr>
                </w:r>
                <w:r>
                  <w:rPr>
                    <w:webHidden/>
                  </w:rPr>
                  <w:fldChar w:fldCharType="separate"/>
                </w:r>
                <w:r w:rsidR="00E2675B">
                  <w:rPr>
                    <w:webHidden/>
                  </w:rPr>
                  <w:t>5</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60" w:history="1">
                <w:r w:rsidR="00DD76C2" w:rsidRPr="008730C6">
                  <w:rPr>
                    <w:rStyle w:val="Hyperlink"/>
                  </w:rPr>
                  <w:t>3.2</w:t>
                </w:r>
                <w:r w:rsidR="00DD76C2">
                  <w:rPr>
                    <w:rFonts w:asciiTheme="minorHAnsi" w:eastAsiaTheme="minorEastAsia" w:hAnsiTheme="minorHAnsi"/>
                    <w:smallCaps w:val="0"/>
                    <w:color w:val="auto"/>
                    <w:sz w:val="22"/>
                    <w:szCs w:val="22"/>
                    <w:lang w:eastAsia="en-AU"/>
                  </w:rPr>
                  <w:tab/>
                </w:r>
                <w:r w:rsidR="00DD76C2" w:rsidRPr="008730C6">
                  <w:rPr>
                    <w:rStyle w:val="Hyperlink"/>
                  </w:rPr>
                  <w:t>Findings of the Report</w:t>
                </w:r>
                <w:r w:rsidR="00DD76C2">
                  <w:rPr>
                    <w:webHidden/>
                  </w:rPr>
                  <w:tab/>
                </w:r>
                <w:r>
                  <w:rPr>
                    <w:webHidden/>
                  </w:rPr>
                  <w:fldChar w:fldCharType="begin"/>
                </w:r>
                <w:r w:rsidR="00DD76C2">
                  <w:rPr>
                    <w:webHidden/>
                  </w:rPr>
                  <w:instrText xml:space="preserve"> PAGEREF _Toc359399160 \h </w:instrText>
                </w:r>
                <w:r>
                  <w:rPr>
                    <w:webHidden/>
                  </w:rPr>
                </w:r>
                <w:r>
                  <w:rPr>
                    <w:webHidden/>
                  </w:rPr>
                  <w:fldChar w:fldCharType="separate"/>
                </w:r>
                <w:r w:rsidR="00E2675B">
                  <w:rPr>
                    <w:webHidden/>
                  </w:rPr>
                  <w:t>5</w:t>
                </w:r>
                <w:r>
                  <w:rPr>
                    <w:webHidden/>
                  </w:rPr>
                  <w:fldChar w:fldCharType="end"/>
                </w:r>
              </w:hyperlink>
            </w:p>
            <w:p w:rsidR="00DD76C2" w:rsidRDefault="008A1A4F">
              <w:pPr>
                <w:pStyle w:val="TOC3"/>
                <w:tabs>
                  <w:tab w:val="left" w:pos="1094"/>
                </w:tabs>
                <w:rPr>
                  <w:rFonts w:asciiTheme="minorHAnsi" w:eastAsiaTheme="minorEastAsia" w:hAnsiTheme="minorHAnsi"/>
                  <w:smallCaps w:val="0"/>
                  <w:color w:val="auto"/>
                  <w:sz w:val="22"/>
                  <w:szCs w:val="22"/>
                  <w:lang w:eastAsia="en-AU"/>
                </w:rPr>
              </w:pPr>
              <w:hyperlink w:anchor="_Toc359399161" w:history="1">
                <w:r w:rsidR="00DD76C2" w:rsidRPr="008730C6">
                  <w:rPr>
                    <w:rStyle w:val="Hyperlink"/>
                  </w:rPr>
                  <w:t>3.2.1</w:t>
                </w:r>
                <w:r w:rsidR="00DD76C2">
                  <w:rPr>
                    <w:rFonts w:asciiTheme="minorHAnsi" w:eastAsiaTheme="minorEastAsia" w:hAnsiTheme="minorHAnsi"/>
                    <w:smallCaps w:val="0"/>
                    <w:color w:val="auto"/>
                    <w:sz w:val="22"/>
                    <w:szCs w:val="22"/>
                    <w:lang w:eastAsia="en-AU"/>
                  </w:rPr>
                  <w:tab/>
                </w:r>
                <w:r w:rsidR="00DD76C2" w:rsidRPr="008730C6">
                  <w:rPr>
                    <w:rStyle w:val="Hyperlink"/>
                  </w:rPr>
                  <w:t>Sales at the new centre</w:t>
                </w:r>
                <w:r w:rsidR="00DD76C2">
                  <w:rPr>
                    <w:webHidden/>
                  </w:rPr>
                  <w:tab/>
                </w:r>
                <w:r>
                  <w:rPr>
                    <w:webHidden/>
                  </w:rPr>
                  <w:fldChar w:fldCharType="begin"/>
                </w:r>
                <w:r w:rsidR="00DD76C2">
                  <w:rPr>
                    <w:webHidden/>
                  </w:rPr>
                  <w:instrText xml:space="preserve"> PAGEREF _Toc359399161 \h </w:instrText>
                </w:r>
                <w:r>
                  <w:rPr>
                    <w:webHidden/>
                  </w:rPr>
                </w:r>
                <w:r>
                  <w:rPr>
                    <w:webHidden/>
                  </w:rPr>
                  <w:fldChar w:fldCharType="separate"/>
                </w:r>
                <w:r w:rsidR="00E2675B">
                  <w:rPr>
                    <w:webHidden/>
                  </w:rPr>
                  <w:t>6</w:t>
                </w:r>
                <w:r>
                  <w:rPr>
                    <w:webHidden/>
                  </w:rPr>
                  <w:fldChar w:fldCharType="end"/>
                </w:r>
              </w:hyperlink>
            </w:p>
            <w:p w:rsidR="00DD76C2" w:rsidRDefault="008A1A4F">
              <w:pPr>
                <w:pStyle w:val="TOC3"/>
                <w:tabs>
                  <w:tab w:val="left" w:pos="1094"/>
                </w:tabs>
                <w:rPr>
                  <w:rFonts w:asciiTheme="minorHAnsi" w:eastAsiaTheme="minorEastAsia" w:hAnsiTheme="minorHAnsi"/>
                  <w:smallCaps w:val="0"/>
                  <w:color w:val="auto"/>
                  <w:sz w:val="22"/>
                  <w:szCs w:val="22"/>
                  <w:lang w:eastAsia="en-AU"/>
                </w:rPr>
              </w:pPr>
              <w:hyperlink w:anchor="_Toc359399162" w:history="1">
                <w:r w:rsidR="00DD76C2" w:rsidRPr="008730C6">
                  <w:rPr>
                    <w:rStyle w:val="Hyperlink"/>
                  </w:rPr>
                  <w:t>3.2.2</w:t>
                </w:r>
                <w:r w:rsidR="00DD76C2">
                  <w:rPr>
                    <w:rFonts w:asciiTheme="minorHAnsi" w:eastAsiaTheme="minorEastAsia" w:hAnsiTheme="minorHAnsi"/>
                    <w:smallCaps w:val="0"/>
                    <w:color w:val="auto"/>
                    <w:sz w:val="22"/>
                    <w:szCs w:val="22"/>
                    <w:lang w:eastAsia="en-AU"/>
                  </w:rPr>
                  <w:tab/>
                </w:r>
                <w:r w:rsidR="00DD76C2" w:rsidRPr="008730C6">
                  <w:rPr>
                    <w:rStyle w:val="Hyperlink"/>
                  </w:rPr>
                  <w:t>Discount Department Store Sales Potential</w:t>
                </w:r>
                <w:r w:rsidR="00DD76C2">
                  <w:rPr>
                    <w:webHidden/>
                  </w:rPr>
                  <w:tab/>
                </w:r>
                <w:r>
                  <w:rPr>
                    <w:webHidden/>
                  </w:rPr>
                  <w:fldChar w:fldCharType="begin"/>
                </w:r>
                <w:r w:rsidR="00DD76C2">
                  <w:rPr>
                    <w:webHidden/>
                  </w:rPr>
                  <w:instrText xml:space="preserve"> PAGEREF _Toc359399162 \h </w:instrText>
                </w:r>
                <w:r>
                  <w:rPr>
                    <w:webHidden/>
                  </w:rPr>
                </w:r>
                <w:r>
                  <w:rPr>
                    <w:webHidden/>
                  </w:rPr>
                  <w:fldChar w:fldCharType="separate"/>
                </w:r>
                <w:r w:rsidR="00E2675B">
                  <w:rPr>
                    <w:webHidden/>
                  </w:rPr>
                  <w:t>6</w:t>
                </w:r>
                <w:r>
                  <w:rPr>
                    <w:webHidden/>
                  </w:rPr>
                  <w:fldChar w:fldCharType="end"/>
                </w:r>
              </w:hyperlink>
            </w:p>
            <w:p w:rsidR="00DD76C2" w:rsidRDefault="008A1A4F">
              <w:pPr>
                <w:pStyle w:val="TOC3"/>
                <w:tabs>
                  <w:tab w:val="left" w:pos="1094"/>
                </w:tabs>
                <w:rPr>
                  <w:rFonts w:asciiTheme="minorHAnsi" w:eastAsiaTheme="minorEastAsia" w:hAnsiTheme="minorHAnsi"/>
                  <w:smallCaps w:val="0"/>
                  <w:color w:val="auto"/>
                  <w:sz w:val="22"/>
                  <w:szCs w:val="22"/>
                  <w:lang w:eastAsia="en-AU"/>
                </w:rPr>
              </w:pPr>
              <w:hyperlink w:anchor="_Toc359399163" w:history="1">
                <w:r w:rsidR="00DD76C2" w:rsidRPr="008730C6">
                  <w:rPr>
                    <w:rStyle w:val="Hyperlink"/>
                  </w:rPr>
                  <w:t>3.2.3</w:t>
                </w:r>
                <w:r w:rsidR="00DD76C2">
                  <w:rPr>
                    <w:rFonts w:asciiTheme="minorHAnsi" w:eastAsiaTheme="minorEastAsia" w:hAnsiTheme="minorHAnsi"/>
                    <w:smallCaps w:val="0"/>
                    <w:color w:val="auto"/>
                    <w:sz w:val="22"/>
                    <w:szCs w:val="22"/>
                    <w:lang w:eastAsia="en-AU"/>
                  </w:rPr>
                  <w:tab/>
                </w:r>
                <w:r w:rsidR="00DD76C2" w:rsidRPr="008730C6">
                  <w:rPr>
                    <w:rStyle w:val="Hyperlink"/>
                  </w:rPr>
                  <w:t>Employment Benefits</w:t>
                </w:r>
                <w:r w:rsidR="00DD76C2">
                  <w:rPr>
                    <w:webHidden/>
                  </w:rPr>
                  <w:tab/>
                </w:r>
                <w:r>
                  <w:rPr>
                    <w:webHidden/>
                  </w:rPr>
                  <w:fldChar w:fldCharType="begin"/>
                </w:r>
                <w:r w:rsidR="00DD76C2">
                  <w:rPr>
                    <w:webHidden/>
                  </w:rPr>
                  <w:instrText xml:space="preserve"> PAGEREF _Toc359399163 \h </w:instrText>
                </w:r>
                <w:r>
                  <w:rPr>
                    <w:webHidden/>
                  </w:rPr>
                </w:r>
                <w:r>
                  <w:rPr>
                    <w:webHidden/>
                  </w:rPr>
                  <w:fldChar w:fldCharType="separate"/>
                </w:r>
                <w:r w:rsidR="00E2675B">
                  <w:rPr>
                    <w:webHidden/>
                  </w:rPr>
                  <w:t>7</w:t>
                </w:r>
                <w:r>
                  <w:rPr>
                    <w:webHidden/>
                  </w:rPr>
                  <w:fldChar w:fldCharType="end"/>
                </w:r>
              </w:hyperlink>
            </w:p>
            <w:p w:rsidR="00DD76C2" w:rsidRDefault="008A1A4F">
              <w:pPr>
                <w:pStyle w:val="TOC1"/>
                <w:rPr>
                  <w:rFonts w:asciiTheme="minorHAnsi" w:eastAsiaTheme="minorEastAsia" w:hAnsiTheme="minorHAnsi"/>
                  <w:smallCaps w:val="0"/>
                  <w:sz w:val="22"/>
                  <w:szCs w:val="22"/>
                  <w:lang w:eastAsia="en-AU"/>
                </w:rPr>
              </w:pPr>
              <w:hyperlink w:anchor="_Toc359399164" w:history="1">
                <w:r w:rsidR="00DD76C2" w:rsidRPr="008730C6">
                  <w:rPr>
                    <w:rStyle w:val="Hyperlink"/>
                    <w:lang w:bidi="en-US"/>
                  </w:rPr>
                  <w:t>4</w:t>
                </w:r>
                <w:r w:rsidR="00DD76C2">
                  <w:rPr>
                    <w:rFonts w:asciiTheme="minorHAnsi" w:eastAsiaTheme="minorEastAsia" w:hAnsiTheme="minorHAnsi"/>
                    <w:smallCaps w:val="0"/>
                    <w:sz w:val="22"/>
                    <w:szCs w:val="22"/>
                    <w:lang w:eastAsia="en-AU"/>
                  </w:rPr>
                  <w:tab/>
                </w:r>
                <w:r w:rsidR="00DD76C2" w:rsidRPr="008730C6">
                  <w:rPr>
                    <w:rStyle w:val="Hyperlink"/>
                    <w:lang w:bidi="en-US"/>
                  </w:rPr>
                  <w:t>Alternative Impact Assessment</w:t>
                </w:r>
                <w:r w:rsidR="00DD76C2">
                  <w:rPr>
                    <w:webHidden/>
                  </w:rPr>
                  <w:tab/>
                </w:r>
                <w:r>
                  <w:rPr>
                    <w:webHidden/>
                  </w:rPr>
                  <w:fldChar w:fldCharType="begin"/>
                </w:r>
                <w:r w:rsidR="00DD76C2">
                  <w:rPr>
                    <w:webHidden/>
                  </w:rPr>
                  <w:instrText xml:space="preserve"> PAGEREF _Toc359399164 \h </w:instrText>
                </w:r>
                <w:r>
                  <w:rPr>
                    <w:webHidden/>
                  </w:rPr>
                </w:r>
                <w:r>
                  <w:rPr>
                    <w:webHidden/>
                  </w:rPr>
                  <w:fldChar w:fldCharType="separate"/>
                </w:r>
                <w:r w:rsidR="00E2675B">
                  <w:rPr>
                    <w:webHidden/>
                  </w:rPr>
                  <w:t>8</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65" w:history="1">
                <w:r w:rsidR="00DD76C2" w:rsidRPr="008730C6">
                  <w:rPr>
                    <w:rStyle w:val="Hyperlink"/>
                  </w:rPr>
                  <w:t>4.1</w:t>
                </w:r>
                <w:r w:rsidR="00DD76C2">
                  <w:rPr>
                    <w:rFonts w:asciiTheme="minorHAnsi" w:eastAsiaTheme="minorEastAsia" w:hAnsiTheme="minorHAnsi"/>
                    <w:smallCaps w:val="0"/>
                    <w:color w:val="auto"/>
                    <w:sz w:val="22"/>
                    <w:szCs w:val="22"/>
                    <w:lang w:eastAsia="en-AU"/>
                  </w:rPr>
                  <w:tab/>
                </w:r>
                <w:r w:rsidR="00DD76C2" w:rsidRPr="008730C6">
                  <w:rPr>
                    <w:rStyle w:val="Hyperlink"/>
                  </w:rPr>
                  <w:t>The Trade Area</w:t>
                </w:r>
                <w:r w:rsidR="00DD76C2">
                  <w:rPr>
                    <w:webHidden/>
                  </w:rPr>
                  <w:tab/>
                </w:r>
                <w:r>
                  <w:rPr>
                    <w:webHidden/>
                  </w:rPr>
                  <w:fldChar w:fldCharType="begin"/>
                </w:r>
                <w:r w:rsidR="00DD76C2">
                  <w:rPr>
                    <w:webHidden/>
                  </w:rPr>
                  <w:instrText xml:space="preserve"> PAGEREF _Toc359399165 \h </w:instrText>
                </w:r>
                <w:r>
                  <w:rPr>
                    <w:webHidden/>
                  </w:rPr>
                </w:r>
                <w:r>
                  <w:rPr>
                    <w:webHidden/>
                  </w:rPr>
                  <w:fldChar w:fldCharType="separate"/>
                </w:r>
                <w:r w:rsidR="00E2675B">
                  <w:rPr>
                    <w:webHidden/>
                  </w:rPr>
                  <w:t>8</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66" w:history="1">
                <w:r w:rsidR="00DD76C2" w:rsidRPr="008730C6">
                  <w:rPr>
                    <w:rStyle w:val="Hyperlink"/>
                  </w:rPr>
                  <w:t>4.2</w:t>
                </w:r>
                <w:r w:rsidR="00DD76C2">
                  <w:rPr>
                    <w:rFonts w:asciiTheme="minorHAnsi" w:eastAsiaTheme="minorEastAsia" w:hAnsiTheme="minorHAnsi"/>
                    <w:smallCaps w:val="0"/>
                    <w:color w:val="auto"/>
                    <w:sz w:val="22"/>
                    <w:szCs w:val="22"/>
                    <w:lang w:eastAsia="en-AU"/>
                  </w:rPr>
                  <w:tab/>
                </w:r>
                <w:r w:rsidR="00DD76C2" w:rsidRPr="008730C6">
                  <w:rPr>
                    <w:rStyle w:val="Hyperlink"/>
                  </w:rPr>
                  <w:t>Retail Spending by Residents</w:t>
                </w:r>
                <w:r w:rsidR="00DD76C2">
                  <w:rPr>
                    <w:webHidden/>
                  </w:rPr>
                  <w:tab/>
                </w:r>
                <w:r>
                  <w:rPr>
                    <w:webHidden/>
                  </w:rPr>
                  <w:fldChar w:fldCharType="begin"/>
                </w:r>
                <w:r w:rsidR="00DD76C2">
                  <w:rPr>
                    <w:webHidden/>
                  </w:rPr>
                  <w:instrText xml:space="preserve"> PAGEREF _Toc359399166 \h </w:instrText>
                </w:r>
                <w:r>
                  <w:rPr>
                    <w:webHidden/>
                  </w:rPr>
                </w:r>
                <w:r>
                  <w:rPr>
                    <w:webHidden/>
                  </w:rPr>
                  <w:fldChar w:fldCharType="separate"/>
                </w:r>
                <w:r w:rsidR="00E2675B">
                  <w:rPr>
                    <w:webHidden/>
                  </w:rPr>
                  <w:t>9</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67" w:history="1">
                <w:r w:rsidR="00DD76C2" w:rsidRPr="008730C6">
                  <w:rPr>
                    <w:rStyle w:val="Hyperlink"/>
                  </w:rPr>
                  <w:t>4.3</w:t>
                </w:r>
                <w:r w:rsidR="00DD76C2">
                  <w:rPr>
                    <w:rFonts w:asciiTheme="minorHAnsi" w:eastAsiaTheme="minorEastAsia" w:hAnsiTheme="minorHAnsi"/>
                    <w:smallCaps w:val="0"/>
                    <w:color w:val="auto"/>
                    <w:sz w:val="22"/>
                    <w:szCs w:val="22"/>
                    <w:lang w:eastAsia="en-AU"/>
                  </w:rPr>
                  <w:tab/>
                </w:r>
                <w:r w:rsidR="00DD76C2" w:rsidRPr="008730C6">
                  <w:rPr>
                    <w:rStyle w:val="Hyperlink"/>
                  </w:rPr>
                  <w:t>Retail Sales</w:t>
                </w:r>
                <w:r w:rsidR="00DD76C2">
                  <w:rPr>
                    <w:webHidden/>
                  </w:rPr>
                  <w:tab/>
                </w:r>
                <w:r>
                  <w:rPr>
                    <w:webHidden/>
                  </w:rPr>
                  <w:fldChar w:fldCharType="begin"/>
                </w:r>
                <w:r w:rsidR="00DD76C2">
                  <w:rPr>
                    <w:webHidden/>
                  </w:rPr>
                  <w:instrText xml:space="preserve"> PAGEREF _Toc359399167 \h </w:instrText>
                </w:r>
                <w:r>
                  <w:rPr>
                    <w:webHidden/>
                  </w:rPr>
                </w:r>
                <w:r>
                  <w:rPr>
                    <w:webHidden/>
                  </w:rPr>
                  <w:fldChar w:fldCharType="separate"/>
                </w:r>
                <w:r w:rsidR="00E2675B">
                  <w:rPr>
                    <w:webHidden/>
                  </w:rPr>
                  <w:t>10</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68" w:history="1">
                <w:r w:rsidR="00DD76C2" w:rsidRPr="008730C6">
                  <w:rPr>
                    <w:rStyle w:val="Hyperlink"/>
                  </w:rPr>
                  <w:t>4.4</w:t>
                </w:r>
                <w:r w:rsidR="00DD76C2">
                  <w:rPr>
                    <w:rFonts w:asciiTheme="minorHAnsi" w:eastAsiaTheme="minorEastAsia" w:hAnsiTheme="minorHAnsi"/>
                    <w:smallCaps w:val="0"/>
                    <w:color w:val="auto"/>
                    <w:sz w:val="22"/>
                    <w:szCs w:val="22"/>
                    <w:lang w:eastAsia="en-AU"/>
                  </w:rPr>
                  <w:tab/>
                </w:r>
                <w:r w:rsidR="00DD76C2" w:rsidRPr="008730C6">
                  <w:rPr>
                    <w:rStyle w:val="Hyperlink"/>
                  </w:rPr>
                  <w:t>Current Balance of Retail Supply and Demand</w:t>
                </w:r>
                <w:r w:rsidR="00DD76C2">
                  <w:rPr>
                    <w:webHidden/>
                  </w:rPr>
                  <w:tab/>
                </w:r>
                <w:r>
                  <w:rPr>
                    <w:webHidden/>
                  </w:rPr>
                  <w:fldChar w:fldCharType="begin"/>
                </w:r>
                <w:r w:rsidR="00DD76C2">
                  <w:rPr>
                    <w:webHidden/>
                  </w:rPr>
                  <w:instrText xml:space="preserve"> PAGEREF _Toc359399168 \h </w:instrText>
                </w:r>
                <w:r>
                  <w:rPr>
                    <w:webHidden/>
                  </w:rPr>
                </w:r>
                <w:r>
                  <w:rPr>
                    <w:webHidden/>
                  </w:rPr>
                  <w:fldChar w:fldCharType="separate"/>
                </w:r>
                <w:r w:rsidR="00E2675B">
                  <w:rPr>
                    <w:webHidden/>
                  </w:rPr>
                  <w:t>12</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69" w:history="1">
                <w:r w:rsidR="00DD76C2" w:rsidRPr="008730C6">
                  <w:rPr>
                    <w:rStyle w:val="Hyperlink"/>
                  </w:rPr>
                  <w:t>4.5</w:t>
                </w:r>
                <w:r w:rsidR="00DD76C2">
                  <w:rPr>
                    <w:rFonts w:asciiTheme="minorHAnsi" w:eastAsiaTheme="minorEastAsia" w:hAnsiTheme="minorHAnsi"/>
                    <w:smallCaps w:val="0"/>
                    <w:color w:val="auto"/>
                    <w:sz w:val="22"/>
                    <w:szCs w:val="22"/>
                    <w:lang w:eastAsia="en-AU"/>
                  </w:rPr>
                  <w:tab/>
                </w:r>
                <w:r w:rsidR="00DD76C2" w:rsidRPr="008730C6">
                  <w:rPr>
                    <w:rStyle w:val="Hyperlink"/>
                  </w:rPr>
                  <w:t>The Activity Centre Hierarchy</w:t>
                </w:r>
                <w:r w:rsidR="00DD76C2">
                  <w:rPr>
                    <w:webHidden/>
                  </w:rPr>
                  <w:tab/>
                </w:r>
                <w:r>
                  <w:rPr>
                    <w:webHidden/>
                  </w:rPr>
                  <w:fldChar w:fldCharType="begin"/>
                </w:r>
                <w:r w:rsidR="00DD76C2">
                  <w:rPr>
                    <w:webHidden/>
                  </w:rPr>
                  <w:instrText xml:space="preserve"> PAGEREF _Toc359399169 \h </w:instrText>
                </w:r>
                <w:r>
                  <w:rPr>
                    <w:webHidden/>
                  </w:rPr>
                </w:r>
                <w:r>
                  <w:rPr>
                    <w:webHidden/>
                  </w:rPr>
                  <w:fldChar w:fldCharType="separate"/>
                </w:r>
                <w:r w:rsidR="00E2675B">
                  <w:rPr>
                    <w:webHidden/>
                  </w:rPr>
                  <w:t>13</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70" w:history="1">
                <w:r w:rsidR="00DD76C2" w:rsidRPr="008730C6">
                  <w:rPr>
                    <w:rStyle w:val="Hyperlink"/>
                  </w:rPr>
                  <w:t>4.6</w:t>
                </w:r>
                <w:r w:rsidR="00DD76C2">
                  <w:rPr>
                    <w:rFonts w:asciiTheme="minorHAnsi" w:eastAsiaTheme="minorEastAsia" w:hAnsiTheme="minorHAnsi"/>
                    <w:smallCaps w:val="0"/>
                    <w:color w:val="auto"/>
                    <w:sz w:val="22"/>
                    <w:szCs w:val="22"/>
                    <w:lang w:eastAsia="en-AU"/>
                  </w:rPr>
                  <w:tab/>
                </w:r>
                <w:r w:rsidR="00DD76C2" w:rsidRPr="008730C6">
                  <w:rPr>
                    <w:rStyle w:val="Hyperlink"/>
                  </w:rPr>
                  <w:t>Future Balance of Retail Supply and Demand</w:t>
                </w:r>
                <w:r w:rsidR="00DD76C2">
                  <w:rPr>
                    <w:webHidden/>
                  </w:rPr>
                  <w:tab/>
                </w:r>
                <w:r>
                  <w:rPr>
                    <w:webHidden/>
                  </w:rPr>
                  <w:fldChar w:fldCharType="begin"/>
                </w:r>
                <w:r w:rsidR="00DD76C2">
                  <w:rPr>
                    <w:webHidden/>
                  </w:rPr>
                  <w:instrText xml:space="preserve"> PAGEREF _Toc359399170 \h </w:instrText>
                </w:r>
                <w:r>
                  <w:rPr>
                    <w:webHidden/>
                  </w:rPr>
                </w:r>
                <w:r>
                  <w:rPr>
                    <w:webHidden/>
                  </w:rPr>
                  <w:fldChar w:fldCharType="separate"/>
                </w:r>
                <w:r w:rsidR="00E2675B">
                  <w:rPr>
                    <w:webHidden/>
                  </w:rPr>
                  <w:t>14</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71" w:history="1">
                <w:r w:rsidR="00DD76C2" w:rsidRPr="008730C6">
                  <w:rPr>
                    <w:rStyle w:val="Hyperlink"/>
                  </w:rPr>
                  <w:t>4.7</w:t>
                </w:r>
                <w:r w:rsidR="00DD76C2">
                  <w:rPr>
                    <w:rFonts w:asciiTheme="minorHAnsi" w:eastAsiaTheme="minorEastAsia" w:hAnsiTheme="minorHAnsi"/>
                    <w:smallCaps w:val="0"/>
                    <w:color w:val="auto"/>
                    <w:sz w:val="22"/>
                    <w:szCs w:val="22"/>
                    <w:lang w:eastAsia="en-AU"/>
                  </w:rPr>
                  <w:tab/>
                </w:r>
                <w:r w:rsidR="00DD76C2" w:rsidRPr="008730C6">
                  <w:rPr>
                    <w:rStyle w:val="Hyperlink"/>
                  </w:rPr>
                  <w:t>Impact on Other Centres</w:t>
                </w:r>
                <w:r w:rsidR="00DD76C2">
                  <w:rPr>
                    <w:webHidden/>
                  </w:rPr>
                  <w:tab/>
                </w:r>
                <w:r>
                  <w:rPr>
                    <w:webHidden/>
                  </w:rPr>
                  <w:fldChar w:fldCharType="begin"/>
                </w:r>
                <w:r w:rsidR="00DD76C2">
                  <w:rPr>
                    <w:webHidden/>
                  </w:rPr>
                  <w:instrText xml:space="preserve"> PAGEREF _Toc359399171 \h </w:instrText>
                </w:r>
                <w:r>
                  <w:rPr>
                    <w:webHidden/>
                  </w:rPr>
                </w:r>
                <w:r>
                  <w:rPr>
                    <w:webHidden/>
                  </w:rPr>
                  <w:fldChar w:fldCharType="separate"/>
                </w:r>
                <w:r w:rsidR="00E2675B">
                  <w:rPr>
                    <w:webHidden/>
                  </w:rPr>
                  <w:t>16</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72" w:history="1">
                <w:r w:rsidR="00DD76C2" w:rsidRPr="008730C6">
                  <w:rPr>
                    <w:rStyle w:val="Hyperlink"/>
                  </w:rPr>
                  <w:t>4.8</w:t>
                </w:r>
                <w:r w:rsidR="00DD76C2">
                  <w:rPr>
                    <w:rFonts w:asciiTheme="minorHAnsi" w:eastAsiaTheme="minorEastAsia" w:hAnsiTheme="minorHAnsi"/>
                    <w:smallCaps w:val="0"/>
                    <w:color w:val="auto"/>
                    <w:sz w:val="22"/>
                    <w:szCs w:val="22"/>
                    <w:lang w:eastAsia="en-AU"/>
                  </w:rPr>
                  <w:tab/>
                </w:r>
                <w:r w:rsidR="00DD76C2" w:rsidRPr="008730C6">
                  <w:rPr>
                    <w:rStyle w:val="Hyperlink"/>
                  </w:rPr>
                  <w:t>Potential to Mitigate Impacts</w:t>
                </w:r>
                <w:r w:rsidR="00DD76C2">
                  <w:rPr>
                    <w:webHidden/>
                  </w:rPr>
                  <w:tab/>
                </w:r>
                <w:r>
                  <w:rPr>
                    <w:webHidden/>
                  </w:rPr>
                  <w:fldChar w:fldCharType="begin"/>
                </w:r>
                <w:r w:rsidR="00DD76C2">
                  <w:rPr>
                    <w:webHidden/>
                  </w:rPr>
                  <w:instrText xml:space="preserve"> PAGEREF _Toc359399172 \h </w:instrText>
                </w:r>
                <w:r>
                  <w:rPr>
                    <w:webHidden/>
                  </w:rPr>
                </w:r>
                <w:r>
                  <w:rPr>
                    <w:webHidden/>
                  </w:rPr>
                  <w:fldChar w:fldCharType="separate"/>
                </w:r>
                <w:r w:rsidR="00E2675B">
                  <w:rPr>
                    <w:webHidden/>
                  </w:rPr>
                  <w:t>19</w:t>
                </w:r>
                <w:r>
                  <w:rPr>
                    <w:webHidden/>
                  </w:rPr>
                  <w:fldChar w:fldCharType="end"/>
                </w:r>
              </w:hyperlink>
            </w:p>
            <w:p w:rsidR="00DD76C2" w:rsidRDefault="008A1A4F">
              <w:pPr>
                <w:pStyle w:val="TOC1"/>
                <w:rPr>
                  <w:rFonts w:asciiTheme="minorHAnsi" w:eastAsiaTheme="minorEastAsia" w:hAnsiTheme="minorHAnsi"/>
                  <w:smallCaps w:val="0"/>
                  <w:sz w:val="22"/>
                  <w:szCs w:val="22"/>
                  <w:lang w:eastAsia="en-AU"/>
                </w:rPr>
              </w:pPr>
              <w:hyperlink w:anchor="_Toc359399173" w:history="1">
                <w:r w:rsidR="00DD76C2" w:rsidRPr="008730C6">
                  <w:rPr>
                    <w:rStyle w:val="Hyperlink"/>
                  </w:rPr>
                  <w:t>5</w:t>
                </w:r>
                <w:r w:rsidR="00DD76C2">
                  <w:rPr>
                    <w:rFonts w:asciiTheme="minorHAnsi" w:eastAsiaTheme="minorEastAsia" w:hAnsiTheme="minorHAnsi"/>
                    <w:smallCaps w:val="0"/>
                    <w:sz w:val="22"/>
                    <w:szCs w:val="22"/>
                    <w:lang w:eastAsia="en-AU"/>
                  </w:rPr>
                  <w:tab/>
                </w:r>
                <w:r w:rsidR="00DD76C2" w:rsidRPr="008730C6">
                  <w:rPr>
                    <w:rStyle w:val="Hyperlink"/>
                  </w:rPr>
                  <w:t>Review of Retail Planning</w:t>
                </w:r>
                <w:r w:rsidR="00DD76C2">
                  <w:rPr>
                    <w:webHidden/>
                  </w:rPr>
                  <w:tab/>
                </w:r>
                <w:r>
                  <w:rPr>
                    <w:webHidden/>
                  </w:rPr>
                  <w:fldChar w:fldCharType="begin"/>
                </w:r>
                <w:r w:rsidR="00DD76C2">
                  <w:rPr>
                    <w:webHidden/>
                  </w:rPr>
                  <w:instrText xml:space="preserve"> PAGEREF _Toc359399173 \h </w:instrText>
                </w:r>
                <w:r>
                  <w:rPr>
                    <w:webHidden/>
                  </w:rPr>
                </w:r>
                <w:r>
                  <w:rPr>
                    <w:webHidden/>
                  </w:rPr>
                  <w:fldChar w:fldCharType="separate"/>
                </w:r>
                <w:r w:rsidR="00E2675B">
                  <w:rPr>
                    <w:webHidden/>
                  </w:rPr>
                  <w:t>21</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74" w:history="1">
                <w:r w:rsidR="00DD76C2" w:rsidRPr="008730C6">
                  <w:rPr>
                    <w:rStyle w:val="Hyperlink"/>
                  </w:rPr>
                  <w:t>5.1</w:t>
                </w:r>
                <w:r w:rsidR="00DD76C2">
                  <w:rPr>
                    <w:rFonts w:asciiTheme="minorHAnsi" w:eastAsiaTheme="minorEastAsia" w:hAnsiTheme="minorHAnsi"/>
                    <w:smallCaps w:val="0"/>
                    <w:color w:val="auto"/>
                    <w:sz w:val="22"/>
                    <w:szCs w:val="22"/>
                    <w:lang w:eastAsia="en-AU"/>
                  </w:rPr>
                  <w:tab/>
                </w:r>
                <w:r w:rsidR="00DD76C2" w:rsidRPr="008730C6">
                  <w:rPr>
                    <w:rStyle w:val="Hyperlink"/>
                  </w:rPr>
                  <w:t>Does the Proposal Accord with the Planning Scheme?</w:t>
                </w:r>
                <w:r w:rsidR="00DD76C2">
                  <w:rPr>
                    <w:webHidden/>
                  </w:rPr>
                  <w:tab/>
                </w:r>
                <w:r>
                  <w:rPr>
                    <w:webHidden/>
                  </w:rPr>
                  <w:fldChar w:fldCharType="begin"/>
                </w:r>
                <w:r w:rsidR="00DD76C2">
                  <w:rPr>
                    <w:webHidden/>
                  </w:rPr>
                  <w:instrText xml:space="preserve"> PAGEREF _Toc359399174 \h </w:instrText>
                </w:r>
                <w:r>
                  <w:rPr>
                    <w:webHidden/>
                  </w:rPr>
                </w:r>
                <w:r>
                  <w:rPr>
                    <w:webHidden/>
                  </w:rPr>
                  <w:fldChar w:fldCharType="separate"/>
                </w:r>
                <w:r w:rsidR="00E2675B">
                  <w:rPr>
                    <w:webHidden/>
                  </w:rPr>
                  <w:t>21</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75" w:history="1">
                <w:r w:rsidR="00DD76C2" w:rsidRPr="008730C6">
                  <w:rPr>
                    <w:rStyle w:val="Hyperlink"/>
                  </w:rPr>
                  <w:t>5.2</w:t>
                </w:r>
                <w:r w:rsidR="00DD76C2">
                  <w:rPr>
                    <w:rFonts w:asciiTheme="minorHAnsi" w:eastAsiaTheme="minorEastAsia" w:hAnsiTheme="minorHAnsi"/>
                    <w:smallCaps w:val="0"/>
                    <w:color w:val="auto"/>
                    <w:sz w:val="22"/>
                    <w:szCs w:val="22"/>
                    <w:lang w:eastAsia="en-AU"/>
                  </w:rPr>
                  <w:tab/>
                </w:r>
                <w:r w:rsidR="00DD76C2" w:rsidRPr="008730C6">
                  <w:rPr>
                    <w:rStyle w:val="Hyperlink"/>
                  </w:rPr>
                  <w:t>Market Demand for Development of the Northern Site</w:t>
                </w:r>
                <w:r w:rsidR="00DD76C2">
                  <w:rPr>
                    <w:webHidden/>
                  </w:rPr>
                  <w:tab/>
                </w:r>
                <w:r>
                  <w:rPr>
                    <w:webHidden/>
                  </w:rPr>
                  <w:fldChar w:fldCharType="begin"/>
                </w:r>
                <w:r w:rsidR="00DD76C2">
                  <w:rPr>
                    <w:webHidden/>
                  </w:rPr>
                  <w:instrText xml:space="preserve"> PAGEREF _Toc359399175 \h </w:instrText>
                </w:r>
                <w:r>
                  <w:rPr>
                    <w:webHidden/>
                  </w:rPr>
                </w:r>
                <w:r>
                  <w:rPr>
                    <w:webHidden/>
                  </w:rPr>
                  <w:fldChar w:fldCharType="separate"/>
                </w:r>
                <w:r w:rsidR="00E2675B">
                  <w:rPr>
                    <w:webHidden/>
                  </w:rPr>
                  <w:t>22</w:t>
                </w:r>
                <w:r>
                  <w:rPr>
                    <w:webHidden/>
                  </w:rPr>
                  <w:fldChar w:fldCharType="end"/>
                </w:r>
              </w:hyperlink>
            </w:p>
            <w:p w:rsidR="00DD76C2" w:rsidRDefault="008A1A4F">
              <w:pPr>
                <w:pStyle w:val="TOC2"/>
                <w:tabs>
                  <w:tab w:val="left" w:pos="878"/>
                </w:tabs>
                <w:rPr>
                  <w:rFonts w:asciiTheme="minorHAnsi" w:eastAsiaTheme="minorEastAsia" w:hAnsiTheme="minorHAnsi"/>
                  <w:smallCaps w:val="0"/>
                  <w:color w:val="auto"/>
                  <w:sz w:val="22"/>
                  <w:szCs w:val="22"/>
                  <w:lang w:eastAsia="en-AU"/>
                </w:rPr>
              </w:pPr>
              <w:hyperlink w:anchor="_Toc359399176" w:history="1">
                <w:r w:rsidR="00DD76C2" w:rsidRPr="008730C6">
                  <w:rPr>
                    <w:rStyle w:val="Hyperlink"/>
                  </w:rPr>
                  <w:t>5.3</w:t>
                </w:r>
                <w:r w:rsidR="00DD76C2">
                  <w:rPr>
                    <w:rFonts w:asciiTheme="minorHAnsi" w:eastAsiaTheme="minorEastAsia" w:hAnsiTheme="minorHAnsi"/>
                    <w:smallCaps w:val="0"/>
                    <w:color w:val="auto"/>
                    <w:sz w:val="22"/>
                    <w:szCs w:val="22"/>
                    <w:lang w:eastAsia="en-AU"/>
                  </w:rPr>
                  <w:tab/>
                </w:r>
                <w:r w:rsidR="00DD76C2" w:rsidRPr="008730C6">
                  <w:rPr>
                    <w:rStyle w:val="Hyperlink"/>
                  </w:rPr>
                  <w:t>Previous Retail Assessment</w:t>
                </w:r>
                <w:r w:rsidR="00DD76C2">
                  <w:rPr>
                    <w:webHidden/>
                  </w:rPr>
                  <w:tab/>
                </w:r>
                <w:r>
                  <w:rPr>
                    <w:webHidden/>
                  </w:rPr>
                  <w:fldChar w:fldCharType="begin"/>
                </w:r>
                <w:r w:rsidR="00DD76C2">
                  <w:rPr>
                    <w:webHidden/>
                  </w:rPr>
                  <w:instrText xml:space="preserve"> PAGEREF _Toc359399176 \h </w:instrText>
                </w:r>
                <w:r>
                  <w:rPr>
                    <w:webHidden/>
                  </w:rPr>
                </w:r>
                <w:r>
                  <w:rPr>
                    <w:webHidden/>
                  </w:rPr>
                  <w:fldChar w:fldCharType="separate"/>
                </w:r>
                <w:r w:rsidR="00E2675B">
                  <w:rPr>
                    <w:webHidden/>
                  </w:rPr>
                  <w:t>23</w:t>
                </w:r>
                <w:r>
                  <w:rPr>
                    <w:webHidden/>
                  </w:rPr>
                  <w:fldChar w:fldCharType="end"/>
                </w:r>
              </w:hyperlink>
            </w:p>
            <w:p w:rsidR="00DD76C2" w:rsidRDefault="008A1A4F">
              <w:pPr>
                <w:pStyle w:val="TOC1"/>
                <w:rPr>
                  <w:rFonts w:asciiTheme="minorHAnsi" w:eastAsiaTheme="minorEastAsia" w:hAnsiTheme="minorHAnsi"/>
                  <w:smallCaps w:val="0"/>
                  <w:sz w:val="22"/>
                  <w:szCs w:val="22"/>
                  <w:lang w:eastAsia="en-AU"/>
                </w:rPr>
              </w:pPr>
              <w:hyperlink w:anchor="_Toc359399177" w:history="1">
                <w:r w:rsidR="00DD76C2" w:rsidRPr="008730C6">
                  <w:rPr>
                    <w:rStyle w:val="Hyperlink"/>
                  </w:rPr>
                  <w:t>6</w:t>
                </w:r>
                <w:r w:rsidR="00DD76C2">
                  <w:rPr>
                    <w:rFonts w:asciiTheme="minorHAnsi" w:eastAsiaTheme="minorEastAsia" w:hAnsiTheme="minorHAnsi"/>
                    <w:smallCaps w:val="0"/>
                    <w:sz w:val="22"/>
                    <w:szCs w:val="22"/>
                    <w:lang w:eastAsia="en-AU"/>
                  </w:rPr>
                  <w:tab/>
                </w:r>
                <w:r w:rsidR="00DD76C2" w:rsidRPr="008730C6">
                  <w:rPr>
                    <w:rStyle w:val="Hyperlink"/>
                  </w:rPr>
                  <w:t>Summary</w:t>
                </w:r>
                <w:r w:rsidR="00DD76C2">
                  <w:rPr>
                    <w:webHidden/>
                  </w:rPr>
                  <w:tab/>
                </w:r>
                <w:r>
                  <w:rPr>
                    <w:webHidden/>
                  </w:rPr>
                  <w:fldChar w:fldCharType="begin"/>
                </w:r>
                <w:r w:rsidR="00DD76C2">
                  <w:rPr>
                    <w:webHidden/>
                  </w:rPr>
                  <w:instrText xml:space="preserve"> PAGEREF _Toc359399177 \h </w:instrText>
                </w:r>
                <w:r>
                  <w:rPr>
                    <w:webHidden/>
                  </w:rPr>
                </w:r>
                <w:r>
                  <w:rPr>
                    <w:webHidden/>
                  </w:rPr>
                  <w:fldChar w:fldCharType="separate"/>
                </w:r>
                <w:r w:rsidR="00E2675B">
                  <w:rPr>
                    <w:webHidden/>
                  </w:rPr>
                  <w:t>23</w:t>
                </w:r>
                <w:r>
                  <w:rPr>
                    <w:webHidden/>
                  </w:rPr>
                  <w:fldChar w:fldCharType="end"/>
                </w:r>
              </w:hyperlink>
            </w:p>
            <w:p w:rsidR="00DD76C2" w:rsidRDefault="008A1A4F">
              <w:pPr>
                <w:pStyle w:val="TOC1"/>
                <w:rPr>
                  <w:rFonts w:asciiTheme="minorHAnsi" w:eastAsiaTheme="minorEastAsia" w:hAnsiTheme="minorHAnsi"/>
                  <w:smallCaps w:val="0"/>
                  <w:sz w:val="22"/>
                  <w:szCs w:val="22"/>
                  <w:lang w:eastAsia="en-AU"/>
                </w:rPr>
              </w:pPr>
              <w:hyperlink w:anchor="_Toc359399178" w:history="1">
                <w:r w:rsidR="00DD76C2" w:rsidRPr="008730C6">
                  <w:rPr>
                    <w:rStyle w:val="Hyperlink"/>
                  </w:rPr>
                  <w:t>7</w:t>
                </w:r>
                <w:r w:rsidR="00DD76C2">
                  <w:rPr>
                    <w:rFonts w:asciiTheme="minorHAnsi" w:eastAsiaTheme="minorEastAsia" w:hAnsiTheme="minorHAnsi"/>
                    <w:smallCaps w:val="0"/>
                    <w:sz w:val="22"/>
                    <w:szCs w:val="22"/>
                    <w:lang w:eastAsia="en-AU"/>
                  </w:rPr>
                  <w:tab/>
                </w:r>
                <w:r w:rsidR="00DD76C2" w:rsidRPr="008730C6">
                  <w:rPr>
                    <w:rStyle w:val="Hyperlink"/>
                  </w:rPr>
                  <w:t>Sources</w:t>
                </w:r>
                <w:r w:rsidR="00DD76C2">
                  <w:rPr>
                    <w:webHidden/>
                  </w:rPr>
                  <w:tab/>
                </w:r>
                <w:r>
                  <w:rPr>
                    <w:webHidden/>
                  </w:rPr>
                  <w:fldChar w:fldCharType="begin"/>
                </w:r>
                <w:r w:rsidR="00DD76C2">
                  <w:rPr>
                    <w:webHidden/>
                  </w:rPr>
                  <w:instrText xml:space="preserve"> PAGEREF _Toc359399178 \h </w:instrText>
                </w:r>
                <w:r>
                  <w:rPr>
                    <w:webHidden/>
                  </w:rPr>
                </w:r>
                <w:r>
                  <w:rPr>
                    <w:webHidden/>
                  </w:rPr>
                  <w:fldChar w:fldCharType="separate"/>
                </w:r>
                <w:r w:rsidR="00E2675B">
                  <w:rPr>
                    <w:webHidden/>
                  </w:rPr>
                  <w:t>25</w:t>
                </w:r>
                <w:r>
                  <w:rPr>
                    <w:webHidden/>
                  </w:rPr>
                  <w:fldChar w:fldCharType="end"/>
                </w:r>
              </w:hyperlink>
            </w:p>
            <w:p w:rsidR="003578E3" w:rsidRDefault="008A1A4F">
              <w:r>
                <w:rPr>
                  <w:b/>
                  <w:bCs/>
                  <w:noProof/>
                </w:rPr>
                <w:fldChar w:fldCharType="end"/>
              </w:r>
            </w:p>
          </w:sdtContent>
        </w:sdt>
        <w:p w:rsidR="002B6BF1" w:rsidRDefault="002B6BF1">
          <w:pPr>
            <w:rPr>
              <w:sz w:val="18"/>
            </w:rPr>
          </w:pPr>
          <w:r>
            <w:rPr>
              <w:sz w:val="18"/>
            </w:rPr>
            <w:br w:type="page"/>
          </w:r>
        </w:p>
        <w:p w:rsidR="003578E3" w:rsidRDefault="003578E3">
          <w:pPr>
            <w:rPr>
              <w:sz w:val="18"/>
            </w:rPr>
          </w:pPr>
        </w:p>
        <w:p w:rsidR="003578E3" w:rsidRPr="003E618A" w:rsidRDefault="003578E3" w:rsidP="003578E3">
          <w:pPr>
            <w:rPr>
              <w:rFonts w:asciiTheme="majorHAnsi" w:hAnsiTheme="majorHAnsi"/>
              <w:b/>
              <w:sz w:val="24"/>
            </w:rPr>
          </w:pPr>
          <w:r w:rsidRPr="003E618A">
            <w:rPr>
              <w:rFonts w:asciiTheme="majorHAnsi" w:hAnsiTheme="majorHAnsi"/>
              <w:b/>
              <w:sz w:val="24"/>
            </w:rPr>
            <w:t>Report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380"/>
            <w:gridCol w:w="1843"/>
            <w:gridCol w:w="3119"/>
          </w:tblGrid>
          <w:tr w:rsidR="003578E3" w:rsidRPr="003E618A" w:rsidTr="00666C34">
            <w:tc>
              <w:tcPr>
                <w:tcW w:w="2130" w:type="dxa"/>
              </w:tcPr>
              <w:p w:rsidR="003578E3" w:rsidRPr="003E618A" w:rsidRDefault="003578E3" w:rsidP="00666C34">
                <w:pPr>
                  <w:rPr>
                    <w:b/>
                    <w:sz w:val="18"/>
                  </w:rPr>
                </w:pPr>
                <w:r w:rsidRPr="003E618A">
                  <w:rPr>
                    <w:b/>
                    <w:sz w:val="18"/>
                  </w:rPr>
                  <w:t>Version</w:t>
                </w:r>
              </w:p>
            </w:tc>
            <w:tc>
              <w:tcPr>
                <w:tcW w:w="1380" w:type="dxa"/>
              </w:tcPr>
              <w:p w:rsidR="003578E3" w:rsidRPr="003E618A" w:rsidRDefault="003578E3" w:rsidP="00666C34">
                <w:pPr>
                  <w:rPr>
                    <w:b/>
                    <w:sz w:val="18"/>
                  </w:rPr>
                </w:pPr>
                <w:r w:rsidRPr="003E618A">
                  <w:rPr>
                    <w:b/>
                    <w:sz w:val="18"/>
                  </w:rPr>
                  <w:t>Date</w:t>
                </w:r>
              </w:p>
            </w:tc>
            <w:tc>
              <w:tcPr>
                <w:tcW w:w="1843" w:type="dxa"/>
              </w:tcPr>
              <w:p w:rsidR="003578E3" w:rsidRPr="003E618A" w:rsidRDefault="003578E3" w:rsidP="00666C34">
                <w:pPr>
                  <w:rPr>
                    <w:b/>
                    <w:sz w:val="18"/>
                  </w:rPr>
                </w:pPr>
                <w:r w:rsidRPr="003E618A">
                  <w:rPr>
                    <w:b/>
                    <w:sz w:val="18"/>
                  </w:rPr>
                  <w:t>Approved By</w:t>
                </w:r>
              </w:p>
            </w:tc>
            <w:tc>
              <w:tcPr>
                <w:tcW w:w="3119" w:type="dxa"/>
              </w:tcPr>
              <w:p w:rsidR="003578E3" w:rsidRPr="003E618A" w:rsidRDefault="003578E3" w:rsidP="00666C34">
                <w:pPr>
                  <w:rPr>
                    <w:b/>
                    <w:sz w:val="18"/>
                  </w:rPr>
                </w:pPr>
                <w:r w:rsidRPr="003E618A">
                  <w:rPr>
                    <w:b/>
                    <w:sz w:val="18"/>
                  </w:rPr>
                  <w:t>Sent to</w:t>
                </w:r>
              </w:p>
            </w:tc>
          </w:tr>
          <w:tr w:rsidR="003578E3" w:rsidRPr="003E618A" w:rsidTr="00666C34">
            <w:tc>
              <w:tcPr>
                <w:tcW w:w="2130" w:type="dxa"/>
                <w:tcBorders>
                  <w:bottom w:val="single" w:sz="4" w:space="0" w:color="auto"/>
                </w:tcBorders>
              </w:tcPr>
              <w:p w:rsidR="003578E3" w:rsidRPr="003E618A" w:rsidRDefault="003578E3" w:rsidP="00666C34">
                <w:pPr>
                  <w:rPr>
                    <w:sz w:val="18"/>
                  </w:rPr>
                </w:pPr>
                <w:r>
                  <w:rPr>
                    <w:sz w:val="18"/>
                  </w:rPr>
                  <w:t>Draft</w:t>
                </w:r>
              </w:p>
            </w:tc>
            <w:tc>
              <w:tcPr>
                <w:tcW w:w="1380" w:type="dxa"/>
                <w:tcBorders>
                  <w:bottom w:val="single" w:sz="4" w:space="0" w:color="auto"/>
                </w:tcBorders>
              </w:tcPr>
              <w:p w:rsidR="003578E3" w:rsidRPr="003E618A" w:rsidRDefault="00510C6B" w:rsidP="00666C34">
                <w:pPr>
                  <w:rPr>
                    <w:sz w:val="18"/>
                  </w:rPr>
                </w:pPr>
                <w:r>
                  <w:rPr>
                    <w:sz w:val="18"/>
                  </w:rPr>
                  <w:t>11</w:t>
                </w:r>
                <w:r w:rsidR="00537ED4">
                  <w:rPr>
                    <w:sz w:val="18"/>
                  </w:rPr>
                  <w:t xml:space="preserve"> June 2013</w:t>
                </w:r>
              </w:p>
            </w:tc>
            <w:tc>
              <w:tcPr>
                <w:tcW w:w="1843" w:type="dxa"/>
                <w:tcBorders>
                  <w:bottom w:val="single" w:sz="4" w:space="0" w:color="auto"/>
                </w:tcBorders>
              </w:tcPr>
              <w:p w:rsidR="003578E3" w:rsidRPr="003E618A" w:rsidRDefault="003578E3" w:rsidP="00666C34">
                <w:pPr>
                  <w:rPr>
                    <w:sz w:val="18"/>
                  </w:rPr>
                </w:pPr>
                <w:r>
                  <w:rPr>
                    <w:sz w:val="18"/>
                  </w:rPr>
                  <w:t>TN</w:t>
                </w:r>
              </w:p>
            </w:tc>
            <w:tc>
              <w:tcPr>
                <w:tcW w:w="3119" w:type="dxa"/>
                <w:tcBorders>
                  <w:bottom w:val="single" w:sz="4" w:space="0" w:color="auto"/>
                </w:tcBorders>
              </w:tcPr>
              <w:p w:rsidR="003578E3" w:rsidRPr="003E618A" w:rsidRDefault="00537ED4" w:rsidP="00666C34">
                <w:pPr>
                  <w:rPr>
                    <w:sz w:val="18"/>
                  </w:rPr>
                </w:pPr>
                <w:r>
                  <w:rPr>
                    <w:sz w:val="18"/>
                  </w:rPr>
                  <w:t>Peter Smith, City of Greater Geelong</w:t>
                </w:r>
              </w:p>
            </w:tc>
          </w:tr>
          <w:tr w:rsidR="000531D4" w:rsidRPr="003E618A" w:rsidTr="00666C34">
            <w:tc>
              <w:tcPr>
                <w:tcW w:w="2130" w:type="dxa"/>
                <w:tcBorders>
                  <w:top w:val="single" w:sz="4" w:space="0" w:color="auto"/>
                  <w:left w:val="single" w:sz="4" w:space="0" w:color="auto"/>
                  <w:bottom w:val="single" w:sz="4" w:space="0" w:color="auto"/>
                  <w:right w:val="single" w:sz="4" w:space="0" w:color="auto"/>
                </w:tcBorders>
              </w:tcPr>
              <w:p w:rsidR="000531D4" w:rsidRDefault="000531D4" w:rsidP="00666C34">
                <w:pPr>
                  <w:rPr>
                    <w:sz w:val="18"/>
                  </w:rPr>
                </w:pPr>
                <w:r>
                  <w:rPr>
                    <w:sz w:val="18"/>
                  </w:rPr>
                  <w:t>Final</w:t>
                </w:r>
              </w:p>
            </w:tc>
            <w:tc>
              <w:tcPr>
                <w:tcW w:w="1380" w:type="dxa"/>
                <w:tcBorders>
                  <w:top w:val="single" w:sz="4" w:space="0" w:color="auto"/>
                  <w:left w:val="single" w:sz="4" w:space="0" w:color="auto"/>
                  <w:bottom w:val="single" w:sz="4" w:space="0" w:color="auto"/>
                  <w:right w:val="single" w:sz="4" w:space="0" w:color="auto"/>
                </w:tcBorders>
              </w:tcPr>
              <w:p w:rsidR="000531D4" w:rsidRDefault="00DD76C2" w:rsidP="00666C34">
                <w:pPr>
                  <w:rPr>
                    <w:sz w:val="18"/>
                  </w:rPr>
                </w:pPr>
                <w:r>
                  <w:rPr>
                    <w:sz w:val="18"/>
                  </w:rPr>
                  <w:t>19 June 2013</w:t>
                </w:r>
              </w:p>
            </w:tc>
            <w:tc>
              <w:tcPr>
                <w:tcW w:w="1843" w:type="dxa"/>
                <w:tcBorders>
                  <w:top w:val="single" w:sz="4" w:space="0" w:color="auto"/>
                  <w:left w:val="single" w:sz="4" w:space="0" w:color="auto"/>
                  <w:bottom w:val="single" w:sz="4" w:space="0" w:color="auto"/>
                  <w:right w:val="single" w:sz="4" w:space="0" w:color="auto"/>
                </w:tcBorders>
              </w:tcPr>
              <w:p w:rsidR="000531D4" w:rsidRDefault="000531D4" w:rsidP="00666C34">
                <w:pPr>
                  <w:rPr>
                    <w:sz w:val="18"/>
                  </w:rPr>
                </w:pPr>
                <w:r>
                  <w:rPr>
                    <w:sz w:val="18"/>
                  </w:rPr>
                  <w:t>TN</w:t>
                </w:r>
              </w:p>
            </w:tc>
            <w:tc>
              <w:tcPr>
                <w:tcW w:w="3119" w:type="dxa"/>
                <w:tcBorders>
                  <w:top w:val="single" w:sz="4" w:space="0" w:color="auto"/>
                  <w:left w:val="single" w:sz="4" w:space="0" w:color="auto"/>
                  <w:bottom w:val="single" w:sz="4" w:space="0" w:color="auto"/>
                  <w:right w:val="single" w:sz="4" w:space="0" w:color="auto"/>
                </w:tcBorders>
              </w:tcPr>
              <w:p w:rsidR="000531D4" w:rsidRDefault="00DD76C2" w:rsidP="00666C34">
                <w:pPr>
                  <w:rPr>
                    <w:sz w:val="18"/>
                  </w:rPr>
                </w:pPr>
                <w:r w:rsidRPr="00DD76C2">
                  <w:rPr>
                    <w:sz w:val="18"/>
                  </w:rPr>
                  <w:t>Peter Smith, City of Greater Geelong</w:t>
                </w:r>
              </w:p>
            </w:tc>
          </w:tr>
        </w:tbl>
        <w:p w:rsidR="003578E3" w:rsidRPr="003C36D9" w:rsidRDefault="003578E3" w:rsidP="003578E3"/>
        <w:p w:rsidR="003578E3" w:rsidRPr="003E618A" w:rsidRDefault="003578E3" w:rsidP="003578E3">
          <w:pPr>
            <w:rPr>
              <w:sz w:val="18"/>
            </w:rPr>
          </w:pPr>
          <w:r w:rsidRPr="003E618A">
            <w:rPr>
              <w:sz w:val="18"/>
            </w:rPr>
            <w:t>Prepared by:</w:t>
          </w:r>
        </w:p>
        <w:p w:rsidR="003578E3" w:rsidRDefault="003578E3" w:rsidP="003578E3">
          <w:pPr>
            <w:spacing w:after="0"/>
            <w:rPr>
              <w:sz w:val="18"/>
            </w:rPr>
            <w:sectPr w:rsidR="003578E3" w:rsidSect="003578E3">
              <w:headerReference w:type="even" r:id="rId15"/>
              <w:headerReference w:type="default" r:id="rId16"/>
              <w:footerReference w:type="even" r:id="rId17"/>
              <w:pgSz w:w="12240" w:h="15840" w:code="1"/>
              <w:pgMar w:top="1440" w:right="1440" w:bottom="1440" w:left="1440" w:header="720" w:footer="720" w:gutter="0"/>
              <w:pgNumType w:start="0"/>
              <w:cols w:space="576"/>
              <w:titlePg/>
              <w:docGrid w:linePitch="360"/>
            </w:sectPr>
          </w:pPr>
        </w:p>
        <w:p w:rsidR="003578E3" w:rsidRPr="003E618A" w:rsidRDefault="003578E3" w:rsidP="003578E3">
          <w:pPr>
            <w:spacing w:after="0"/>
            <w:rPr>
              <w:sz w:val="18"/>
            </w:rPr>
          </w:pPr>
          <w:r w:rsidRPr="003E618A">
            <w:rPr>
              <w:sz w:val="18"/>
            </w:rPr>
            <w:lastRenderedPageBreak/>
            <w:t>Tim Nott</w:t>
          </w:r>
        </w:p>
        <w:p w:rsidR="003578E3" w:rsidRPr="003E618A" w:rsidRDefault="003578E3" w:rsidP="003578E3">
          <w:pPr>
            <w:spacing w:after="0"/>
            <w:rPr>
              <w:sz w:val="18"/>
            </w:rPr>
          </w:pPr>
          <w:r w:rsidRPr="003E618A">
            <w:rPr>
              <w:sz w:val="18"/>
            </w:rPr>
            <w:t>economic analysis + strategy</w:t>
          </w:r>
        </w:p>
        <w:p w:rsidR="003578E3" w:rsidRPr="003E618A" w:rsidRDefault="003578E3" w:rsidP="003578E3">
          <w:pPr>
            <w:rPr>
              <w:sz w:val="18"/>
            </w:rPr>
          </w:pPr>
          <w:r w:rsidRPr="003E618A">
            <w:rPr>
              <w:sz w:val="18"/>
            </w:rPr>
            <w:t>ABN: 29 590 304 665</w:t>
          </w:r>
        </w:p>
        <w:p w:rsidR="003578E3" w:rsidRDefault="003578E3" w:rsidP="003578E3">
          <w:pPr>
            <w:spacing w:after="0"/>
            <w:rPr>
              <w:sz w:val="18"/>
            </w:rPr>
          </w:pPr>
        </w:p>
        <w:p w:rsidR="003578E3" w:rsidRDefault="003578E3" w:rsidP="003578E3">
          <w:pPr>
            <w:spacing w:after="0"/>
            <w:rPr>
              <w:sz w:val="18"/>
            </w:rPr>
          </w:pPr>
        </w:p>
        <w:p w:rsidR="003578E3" w:rsidRDefault="003578E3" w:rsidP="003578E3">
          <w:pPr>
            <w:spacing w:after="0"/>
            <w:rPr>
              <w:sz w:val="18"/>
            </w:rPr>
          </w:pPr>
        </w:p>
        <w:p w:rsidR="003578E3" w:rsidRDefault="003578E3" w:rsidP="003578E3">
          <w:pPr>
            <w:spacing w:after="0"/>
            <w:rPr>
              <w:sz w:val="18"/>
            </w:rPr>
          </w:pPr>
        </w:p>
        <w:p w:rsidR="003578E3" w:rsidRPr="003E618A" w:rsidRDefault="003578E3" w:rsidP="003578E3">
          <w:pPr>
            <w:spacing w:after="0"/>
            <w:rPr>
              <w:sz w:val="18"/>
            </w:rPr>
          </w:pPr>
          <w:r w:rsidRPr="003E618A">
            <w:rPr>
              <w:sz w:val="18"/>
            </w:rPr>
            <w:lastRenderedPageBreak/>
            <w:t>20 Scotia Street</w:t>
          </w:r>
        </w:p>
        <w:p w:rsidR="003578E3" w:rsidRPr="003E618A" w:rsidRDefault="003578E3" w:rsidP="003578E3">
          <w:pPr>
            <w:spacing w:after="0"/>
            <w:rPr>
              <w:sz w:val="18"/>
            </w:rPr>
          </w:pPr>
          <w:r w:rsidRPr="003E618A">
            <w:rPr>
              <w:sz w:val="18"/>
            </w:rPr>
            <w:t>West Preston</w:t>
          </w:r>
        </w:p>
        <w:p w:rsidR="003578E3" w:rsidRPr="003E618A" w:rsidRDefault="003578E3" w:rsidP="003578E3">
          <w:pPr>
            <w:spacing w:after="0"/>
            <w:rPr>
              <w:sz w:val="18"/>
            </w:rPr>
          </w:pPr>
          <w:r w:rsidRPr="003E618A">
            <w:rPr>
              <w:sz w:val="18"/>
            </w:rPr>
            <w:t>Victoria 3072</w:t>
          </w:r>
        </w:p>
        <w:p w:rsidR="003578E3" w:rsidRPr="003E618A" w:rsidRDefault="003578E3" w:rsidP="003578E3">
          <w:pPr>
            <w:spacing w:after="0"/>
            <w:rPr>
              <w:sz w:val="18"/>
            </w:rPr>
          </w:pPr>
          <w:r w:rsidRPr="003E618A">
            <w:rPr>
              <w:sz w:val="18"/>
            </w:rPr>
            <w:t>Australia</w:t>
          </w:r>
        </w:p>
        <w:p w:rsidR="003578E3" w:rsidRDefault="003578E3" w:rsidP="003578E3">
          <w:pPr>
            <w:spacing w:after="0"/>
            <w:rPr>
              <w:sz w:val="18"/>
            </w:rPr>
          </w:pPr>
        </w:p>
        <w:p w:rsidR="003578E3" w:rsidRPr="003E618A" w:rsidRDefault="003578E3" w:rsidP="003578E3">
          <w:pPr>
            <w:spacing w:after="0"/>
            <w:rPr>
              <w:sz w:val="18"/>
            </w:rPr>
          </w:pPr>
          <w:r w:rsidRPr="003E618A">
            <w:rPr>
              <w:sz w:val="18"/>
            </w:rPr>
            <w:t>Tel:  0401 993 451</w:t>
          </w:r>
        </w:p>
        <w:p w:rsidR="003578E3" w:rsidRPr="003E618A" w:rsidRDefault="003578E3" w:rsidP="003578E3">
          <w:pPr>
            <w:spacing w:after="0"/>
            <w:rPr>
              <w:sz w:val="18"/>
            </w:rPr>
          </w:pPr>
          <w:r w:rsidRPr="003E618A">
            <w:rPr>
              <w:sz w:val="18"/>
            </w:rPr>
            <w:t xml:space="preserve">Email:  </w:t>
          </w:r>
          <w:hyperlink r:id="rId18" w:history="1">
            <w:r w:rsidRPr="003E618A">
              <w:rPr>
                <w:rStyle w:val="Hyperlink"/>
                <w:sz w:val="18"/>
              </w:rPr>
              <w:t>tim@timnott.com.au</w:t>
            </w:r>
          </w:hyperlink>
        </w:p>
        <w:p w:rsidR="003578E3" w:rsidRDefault="003578E3" w:rsidP="003578E3">
          <w:pPr>
            <w:spacing w:after="0"/>
            <w:rPr>
              <w:rStyle w:val="Hyperlink"/>
              <w:sz w:val="18"/>
            </w:rPr>
          </w:pPr>
          <w:r w:rsidRPr="003E618A">
            <w:rPr>
              <w:sz w:val="18"/>
            </w:rPr>
            <w:t xml:space="preserve">Web:  </w:t>
          </w:r>
          <w:hyperlink r:id="rId19" w:history="1">
            <w:r w:rsidRPr="003E618A">
              <w:rPr>
                <w:rStyle w:val="Hyperlink"/>
                <w:sz w:val="18"/>
              </w:rPr>
              <w:t>www.timnott.com.au</w:t>
            </w:r>
          </w:hyperlink>
        </w:p>
        <w:p w:rsidR="003578E3" w:rsidRDefault="003578E3" w:rsidP="003578E3">
          <w:pPr>
            <w:spacing w:after="0"/>
            <w:rPr>
              <w:rStyle w:val="Hyperlink"/>
              <w:sz w:val="18"/>
            </w:rPr>
            <w:sectPr w:rsidR="003578E3" w:rsidSect="003578E3">
              <w:type w:val="continuous"/>
              <w:pgSz w:w="12240" w:h="15840" w:code="1"/>
              <w:pgMar w:top="1440" w:right="1440" w:bottom="1440" w:left="1440" w:header="720" w:footer="720" w:gutter="0"/>
              <w:pgNumType w:start="0"/>
              <w:cols w:num="2" w:space="576"/>
              <w:titlePg/>
              <w:docGrid w:linePitch="360"/>
            </w:sectPr>
          </w:pPr>
        </w:p>
        <w:p w:rsidR="003578E3" w:rsidRDefault="003578E3" w:rsidP="003578E3">
          <w:pPr>
            <w:spacing w:after="0"/>
            <w:rPr>
              <w:rStyle w:val="Hyperlink"/>
              <w:sz w:val="18"/>
            </w:rPr>
          </w:pPr>
        </w:p>
        <w:p w:rsidR="002A65CB" w:rsidRDefault="002A65CB" w:rsidP="003578E3">
          <w:pPr>
            <w:spacing w:after="0"/>
            <w:rPr>
              <w:rStyle w:val="Hyperlink"/>
              <w:sz w:val="18"/>
            </w:rPr>
          </w:pPr>
        </w:p>
        <w:p w:rsidR="002A65CB" w:rsidRPr="002A65CB" w:rsidRDefault="002A65CB" w:rsidP="003578E3">
          <w:pPr>
            <w:spacing w:after="0"/>
            <w:rPr>
              <w:rStyle w:val="Hyperlink"/>
              <w:color w:val="auto"/>
              <w:sz w:val="18"/>
              <w:u w:val="none"/>
            </w:rPr>
          </w:pPr>
          <w:r w:rsidRPr="002A65CB">
            <w:rPr>
              <w:rStyle w:val="Hyperlink"/>
              <w:color w:val="auto"/>
              <w:sz w:val="18"/>
              <w:u w:val="none"/>
            </w:rPr>
            <w:t xml:space="preserve">Front cover photo:  Google </w:t>
          </w:r>
          <w:proofErr w:type="spellStart"/>
          <w:r w:rsidRPr="002A65CB">
            <w:rPr>
              <w:rStyle w:val="Hyperlink"/>
              <w:color w:val="auto"/>
              <w:sz w:val="18"/>
              <w:u w:val="none"/>
            </w:rPr>
            <w:t>Streetview</w:t>
          </w:r>
          <w:proofErr w:type="spellEnd"/>
        </w:p>
        <w:p w:rsidR="002A65CB" w:rsidRDefault="002A65CB" w:rsidP="003578E3">
          <w:pPr>
            <w:spacing w:after="0"/>
            <w:rPr>
              <w:rStyle w:val="Hyperlink"/>
              <w:sz w:val="18"/>
            </w:rPr>
          </w:pPr>
        </w:p>
        <w:p w:rsidR="002A65CB" w:rsidRDefault="002A65CB" w:rsidP="003578E3">
          <w:pPr>
            <w:spacing w:after="0"/>
            <w:rPr>
              <w:rStyle w:val="Hyperlink"/>
              <w:sz w:val="18"/>
            </w:rPr>
          </w:pPr>
        </w:p>
        <w:p w:rsidR="003578E3" w:rsidRDefault="003578E3" w:rsidP="003578E3">
          <w:pPr>
            <w:spacing w:after="0"/>
            <w:rPr>
              <w:b/>
              <w:sz w:val="24"/>
            </w:rPr>
          </w:pPr>
        </w:p>
        <w:p w:rsidR="003578E3" w:rsidRDefault="003578E3" w:rsidP="003578E3">
          <w:pPr>
            <w:rPr>
              <w:sz w:val="18"/>
            </w:rPr>
          </w:pPr>
          <w:r w:rsidRPr="002439A0">
            <w:rPr>
              <w:b/>
              <w:sz w:val="24"/>
            </w:rPr>
            <w:t>Note</w:t>
          </w:r>
          <w:r w:rsidRPr="002439A0">
            <w:rPr>
              <w:b/>
              <w:sz w:val="18"/>
            </w:rPr>
            <w:br/>
          </w:r>
          <w:r w:rsidRPr="000F65CE">
            <w:rPr>
              <w:b/>
            </w:rPr>
            <w:t>The assessment in this report has relied on consultant estimates and forecasts as well as on primary and secondary data from a variety of Government and commercial sources.  In parts, the analysis has relied on reasonable assumptions.  However, the reader should bear in mind that there is no certainty in predicting the future.</w:t>
          </w:r>
        </w:p>
        <w:p w:rsidR="003578E3" w:rsidRDefault="003578E3">
          <w:pPr>
            <w:rPr>
              <w:sz w:val="18"/>
            </w:rPr>
          </w:pPr>
        </w:p>
        <w:p w:rsidR="003578E3" w:rsidRDefault="003578E3">
          <w:pPr>
            <w:rPr>
              <w:sz w:val="18"/>
            </w:rPr>
            <w:sectPr w:rsidR="003578E3" w:rsidSect="003578E3">
              <w:type w:val="continuous"/>
              <w:pgSz w:w="12240" w:h="15840" w:code="1"/>
              <w:pgMar w:top="1440" w:right="1440" w:bottom="1440" w:left="1440" w:header="720" w:footer="720" w:gutter="0"/>
              <w:pgNumType w:start="0"/>
              <w:cols w:space="576"/>
              <w:titlePg/>
              <w:docGrid w:linePitch="360"/>
            </w:sectPr>
          </w:pPr>
        </w:p>
        <w:p w:rsidR="00F8095E" w:rsidRPr="00831AF5" w:rsidRDefault="008A1A4F">
          <w:pPr>
            <w:rPr>
              <w:sz w:val="18"/>
            </w:rPr>
          </w:pPr>
        </w:p>
      </w:sdtContent>
    </w:sdt>
    <w:p w:rsidR="00F8095E" w:rsidRPr="009B35E5" w:rsidRDefault="008A1A4F">
      <w:pPr>
        <w:pStyle w:val="Title"/>
        <w:rPr>
          <w:sz w:val="48"/>
        </w:rPr>
      </w:pPr>
      <w:sdt>
        <w:sdtPr>
          <w:rPr>
            <w:sz w:val="48"/>
          </w:rPr>
          <w:alias w:val="Title"/>
          <w:tag w:val="Title"/>
          <w:id w:val="259239096"/>
          <w:dataBinding w:prefixMappings="xmlns:ns0='http://purl.org/dc/elements/1.1/' xmlns:ns1='http://schemas.openxmlformats.org/package/2006/metadata/core-properties' " w:xpath="/ns1:coreProperties[1]/ns0:title[1]" w:storeItemID="{6C3C8BC8-F283-45AE-878A-BAB7291924A1}"/>
          <w:text/>
        </w:sdtPr>
        <w:sdtContent>
          <w:r w:rsidR="00510C6B">
            <w:rPr>
              <w:sz w:val="48"/>
            </w:rPr>
            <w:t>Bellarine Gateway Plaza Assessment</w:t>
          </w:r>
        </w:sdtContent>
      </w:sdt>
    </w:p>
    <w:sdt>
      <w:sdtPr>
        <w:rPr>
          <w:color w:val="727CA3" w:themeColor="accent1"/>
        </w:rPr>
        <w:alias w:val="Subtitle"/>
        <w:tag w:val="Subtitle"/>
        <w:id w:val="206753112"/>
        <w:dataBinding w:prefixMappings="xmlns:ns0='http://purl.org/dc/elements/1.1/' xmlns:ns1='http://schemas.openxmlformats.org/package/2006/metadata/core-properties' " w:xpath="/ns1:coreProperties[1]/ns0:subject[1]" w:storeItemID="{6C3C8BC8-F283-45AE-878A-BAB7291924A1}"/>
        <w:text/>
      </w:sdtPr>
      <w:sdtContent>
        <w:p w:rsidR="00F8095E" w:rsidRPr="00831AF5" w:rsidRDefault="00237A80">
          <w:pPr>
            <w:pStyle w:val="Subtitle"/>
            <w:rPr>
              <w:color w:val="727CA3" w:themeColor="accent1"/>
            </w:rPr>
          </w:pPr>
          <w:r>
            <w:rPr>
              <w:color w:val="727CA3" w:themeColor="accent1"/>
            </w:rPr>
            <w:t>For City of Greater Geelong</w:t>
          </w:r>
        </w:p>
      </w:sdtContent>
    </w:sdt>
    <w:p w:rsidR="00537ED4" w:rsidRPr="00031658" w:rsidRDefault="00537ED4" w:rsidP="00031658">
      <w:pPr>
        <w:pStyle w:val="Headingforletter"/>
      </w:pPr>
      <w:bookmarkStart w:id="1" w:name="_Toc359399154"/>
      <w:r w:rsidRPr="00031658">
        <w:t>Introduction</w:t>
      </w:r>
      <w:bookmarkEnd w:id="1"/>
    </w:p>
    <w:p w:rsidR="00537ED4" w:rsidRPr="00373A9B" w:rsidRDefault="00537ED4" w:rsidP="00FF1994">
      <w:pPr>
        <w:pStyle w:val="Heading2forletter"/>
        <w:numPr>
          <w:ilvl w:val="1"/>
          <w:numId w:val="13"/>
        </w:numPr>
        <w:ind w:left="578" w:hanging="578"/>
      </w:pPr>
      <w:bookmarkStart w:id="2" w:name="_Toc359399155"/>
      <w:r w:rsidRPr="00373A9B">
        <w:t>The Proposal</w:t>
      </w:r>
      <w:bookmarkEnd w:id="2"/>
    </w:p>
    <w:p w:rsidR="00537ED4" w:rsidRDefault="008A1A4F" w:rsidP="00537ED4">
      <w:r>
        <w:rPr>
          <w:noProof/>
          <w:lang w:eastAsia="en-AU"/>
        </w:rPr>
        <w:pict>
          <v:group id="Group 2" o:spid="_x0000_s1026" style="position:absolute;margin-left:-34.2pt;margin-top:90.8pt;width:516.2pt;height:327.35pt;z-index:251659264" coordsize="65560,41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5560;height:39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17BAAAA2gAAAA8AAABkcnMvZG93bnJldi54bWxEj0+LwjAUxO/CfofwFrxpugoqXaOIoHj1&#10;T9Hjo3nbdtu8lCa21U9vhIU9DjPzG2a57k0lWmpcYVnB1zgCQZxaXXCm4HLejRYgnEfWWFkmBQ9y&#10;sF59DJYYa9vxkdqTz0SAsItRQe59HUvp0pwMurGtiYP3YxuDPsgmk7rBLsBNJSdRNJMGCw4LOda0&#10;zSktT3ejoLwmZYTH333ynPPm9uja246kUsPPfvMNwlPv/8N/7YNWMIX3lXA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u17BAAAA2gAAAA8AAAAAAAAAAAAAAAAAnwIA&#10;AGRycy9kb3ducmV2LnhtbFBLBQYAAAAABAAEAPcAAACNAwAAAAA=&#10;">
              <v:imagedata r:id="rId20" o:title=""/>
              <v:path arrowok="t"/>
            </v:shape>
            <v:shapetype id="_x0000_t202" coordsize="21600,21600" o:spt="202" path="m,l,21600r21600,l21600,xe">
              <v:stroke joinstyle="miter"/>
              <v:path gradientshapeok="t" o:connecttype="rect"/>
            </v:shapetype>
            <v:shape id="Text Box 4" o:spid="_x0000_s1028" type="#_x0000_t202" style="position:absolute;top:40024;width:6553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F27F06" w:rsidRPr="00031658" w:rsidRDefault="00F27F06" w:rsidP="00537ED4">
                    <w:pPr>
                      <w:pStyle w:val="Caption"/>
                      <w:rPr>
                        <w:b/>
                        <w:noProof/>
                        <w:color w:val="auto"/>
                        <w:sz w:val="24"/>
                        <w:szCs w:val="20"/>
                      </w:rPr>
                    </w:pPr>
                    <w:r w:rsidRPr="00031658">
                      <w:rPr>
                        <w:b/>
                        <w:color w:val="auto"/>
                        <w:sz w:val="20"/>
                      </w:rPr>
                      <w:t xml:space="preserve">Figure </w:t>
                    </w:r>
                    <w:r w:rsidR="008A1A4F" w:rsidRPr="00031658">
                      <w:rPr>
                        <w:b/>
                        <w:color w:val="auto"/>
                        <w:sz w:val="20"/>
                      </w:rPr>
                      <w:fldChar w:fldCharType="begin"/>
                    </w:r>
                    <w:r w:rsidRPr="00031658">
                      <w:rPr>
                        <w:b/>
                        <w:color w:val="auto"/>
                        <w:sz w:val="20"/>
                      </w:rPr>
                      <w:instrText xml:space="preserve"> SEQ Figure \* ARABIC </w:instrText>
                    </w:r>
                    <w:r w:rsidR="008A1A4F" w:rsidRPr="00031658">
                      <w:rPr>
                        <w:b/>
                        <w:color w:val="auto"/>
                        <w:sz w:val="20"/>
                      </w:rPr>
                      <w:fldChar w:fldCharType="separate"/>
                    </w:r>
                    <w:r w:rsidR="002D27FF">
                      <w:rPr>
                        <w:b/>
                        <w:noProof/>
                        <w:color w:val="auto"/>
                        <w:sz w:val="20"/>
                      </w:rPr>
                      <w:t>1</w:t>
                    </w:r>
                    <w:r w:rsidR="008A1A4F" w:rsidRPr="00031658">
                      <w:rPr>
                        <w:b/>
                        <w:color w:val="auto"/>
                        <w:sz w:val="20"/>
                      </w:rPr>
                      <w:fldChar w:fldCharType="end"/>
                    </w:r>
                    <w:r w:rsidRPr="00031658">
                      <w:rPr>
                        <w:b/>
                        <w:color w:val="auto"/>
                        <w:sz w:val="20"/>
                      </w:rPr>
                      <w:t>:  Proposed Leopold Sub-Regional Centre - Urban Design Framework</w:t>
                    </w:r>
                  </w:p>
                </w:txbxContent>
              </v:textbox>
            </v:shape>
            <w10:wrap type="topAndBottom"/>
          </v:group>
        </w:pict>
      </w:r>
      <w:r w:rsidR="00537ED4">
        <w:t>The City of Greater Geelong and other stakeholders have been engaged for a number of years in developing plans for a new sub-regional activity centre in Leopold.  The centre is designed to be an expansion of an existing neighbourhood activity centre located on the corner of the Bellarine Highway and Melaluka Road.  An urban design framework for the proposed centre was prepared by Beca and approved by Council in 2011, as shown in the diagram below.</w:t>
      </w:r>
    </w:p>
    <w:p w:rsidR="00537ED4" w:rsidRDefault="00537ED4" w:rsidP="00537ED4"/>
    <w:p w:rsidR="00510C6B" w:rsidRDefault="00510C6B" w:rsidP="00537ED4"/>
    <w:p w:rsidR="00537ED4" w:rsidRDefault="00537ED4" w:rsidP="00537ED4">
      <w:r>
        <w:lastRenderedPageBreak/>
        <w:t>The area covered by the urban design framework is owned by two land-holders:</w:t>
      </w:r>
    </w:p>
    <w:p w:rsidR="00537ED4" w:rsidRDefault="00537ED4" w:rsidP="00FF1994">
      <w:pPr>
        <w:pStyle w:val="ListParagraph"/>
        <w:numPr>
          <w:ilvl w:val="0"/>
          <w:numId w:val="9"/>
        </w:numPr>
      </w:pPr>
      <w:r>
        <w:t>Lascorp own the existing neighbourhood activity centre comprising a Coles supermarket and a range of specialty shops as well as the surrounding allotment (which is presently zoned for farming use)</w:t>
      </w:r>
    </w:p>
    <w:p w:rsidR="00537ED4" w:rsidRDefault="00537ED4" w:rsidP="00FF1994">
      <w:pPr>
        <w:pStyle w:val="ListParagraph"/>
        <w:numPr>
          <w:ilvl w:val="0"/>
          <w:numId w:val="9"/>
        </w:numPr>
      </w:pPr>
      <w:r>
        <w:t>The Perez family own the allotment to the north along Melaluka Road, also zoned for farming use</w:t>
      </w:r>
    </w:p>
    <w:p w:rsidR="00537ED4" w:rsidRDefault="00537ED4" w:rsidP="00537ED4">
      <w:r>
        <w:t>Lascorp has now submitted a rezoning application and permit application to allow the development of its site for a substantial shopping and activity centre.</w:t>
      </w:r>
    </w:p>
    <w:p w:rsidR="002A65CB" w:rsidRDefault="002A65CB" w:rsidP="00537ED4"/>
    <w:p w:rsidR="00537ED4" w:rsidRDefault="00537ED4" w:rsidP="00FF1994">
      <w:pPr>
        <w:pStyle w:val="Heading2forletter"/>
        <w:numPr>
          <w:ilvl w:val="1"/>
          <w:numId w:val="13"/>
        </w:numPr>
        <w:ind w:left="578" w:hanging="578"/>
      </w:pPr>
      <w:bookmarkStart w:id="3" w:name="_Toc359399156"/>
      <w:r>
        <w:t xml:space="preserve">This </w:t>
      </w:r>
      <w:r w:rsidR="00031658">
        <w:t>Report</w:t>
      </w:r>
      <w:bookmarkEnd w:id="3"/>
    </w:p>
    <w:p w:rsidR="00537ED4" w:rsidRDefault="00537ED4" w:rsidP="00537ED4">
      <w:r>
        <w:t xml:space="preserve">Council has asked me to provide a review of the economic demand and economic policy evidence provided in support of the rezoning and permit application.  This present </w:t>
      </w:r>
      <w:r w:rsidR="00031658">
        <w:t xml:space="preserve">report </w:t>
      </w:r>
      <w:r>
        <w:t>provides that review.  I have previously provided a retail economic assessment that informed the development of the urban design framework.  I am therefore familiar with the site and the development characteristics of the area.</w:t>
      </w:r>
    </w:p>
    <w:p w:rsidR="00537ED4" w:rsidRDefault="00537ED4" w:rsidP="00537ED4">
      <w:r>
        <w:t xml:space="preserve">This </w:t>
      </w:r>
      <w:r w:rsidR="00031658">
        <w:t xml:space="preserve">report </w:t>
      </w:r>
      <w:r>
        <w:t>provides:</w:t>
      </w:r>
    </w:p>
    <w:p w:rsidR="00537ED4" w:rsidRDefault="00537ED4" w:rsidP="00FF1994">
      <w:pPr>
        <w:pStyle w:val="ListParagraph"/>
        <w:numPr>
          <w:ilvl w:val="0"/>
          <w:numId w:val="10"/>
        </w:numPr>
      </w:pPr>
      <w:r>
        <w:t>A review of economic evidence provided in support of the rezoning and permit application by Macroplan Dimasi</w:t>
      </w:r>
    </w:p>
    <w:p w:rsidR="00537ED4" w:rsidRDefault="00537ED4" w:rsidP="00FF1994">
      <w:pPr>
        <w:pStyle w:val="ListParagraph"/>
        <w:numPr>
          <w:ilvl w:val="0"/>
          <w:numId w:val="10"/>
        </w:numPr>
      </w:pPr>
      <w:r>
        <w:t>A review of the retail planning aspects of the proposal</w:t>
      </w:r>
    </w:p>
    <w:p w:rsidR="00537ED4" w:rsidRDefault="00537ED4" w:rsidP="00FF1994">
      <w:pPr>
        <w:pStyle w:val="ListParagraph"/>
        <w:numPr>
          <w:ilvl w:val="0"/>
          <w:numId w:val="10"/>
        </w:numPr>
      </w:pPr>
      <w:r>
        <w:t xml:space="preserve">An update of the conclusions of the previous report provided by </w:t>
      </w:r>
      <w:r w:rsidR="00031658">
        <w:t>me</w:t>
      </w:r>
      <w:r>
        <w:t xml:space="preserve"> on the capacity of the area to support a sub-regional centre at this location</w:t>
      </w:r>
    </w:p>
    <w:p w:rsidR="00031658" w:rsidRDefault="00031658" w:rsidP="00537ED4">
      <w:pPr>
        <w:rPr>
          <w:b/>
        </w:rPr>
      </w:pPr>
    </w:p>
    <w:p w:rsidR="00537ED4" w:rsidRPr="0052565F" w:rsidRDefault="00537ED4" w:rsidP="00537ED4">
      <w:pPr>
        <w:rPr>
          <w:b/>
        </w:rPr>
      </w:pPr>
      <w:r w:rsidRPr="0052565F">
        <w:rPr>
          <w:b/>
        </w:rPr>
        <w:t xml:space="preserve">A summary of findings </w:t>
      </w:r>
      <w:r>
        <w:rPr>
          <w:b/>
        </w:rPr>
        <w:t xml:space="preserve">is </w:t>
      </w:r>
      <w:r w:rsidRPr="0052565F">
        <w:rPr>
          <w:b/>
        </w:rPr>
        <w:t xml:space="preserve">provided at the end of the </w:t>
      </w:r>
      <w:r w:rsidR="00510C6B">
        <w:rPr>
          <w:b/>
        </w:rPr>
        <w:t>report</w:t>
      </w:r>
      <w:r w:rsidRPr="0052565F">
        <w:rPr>
          <w:b/>
        </w:rPr>
        <w:t>.</w:t>
      </w:r>
    </w:p>
    <w:p w:rsidR="00537ED4" w:rsidRDefault="00537ED4" w:rsidP="00537ED4"/>
    <w:p w:rsidR="00537ED4" w:rsidRPr="00373A9B" w:rsidRDefault="00537ED4" w:rsidP="00031658">
      <w:pPr>
        <w:pStyle w:val="Headingforletter"/>
      </w:pPr>
      <w:bookmarkStart w:id="4" w:name="_Toc359399157"/>
      <w:r w:rsidRPr="00373A9B">
        <w:t>Proposal to Develop a Sub-Regional Activity Centre at Leopold</w:t>
      </w:r>
      <w:bookmarkEnd w:id="4"/>
    </w:p>
    <w:p w:rsidR="00537ED4" w:rsidRDefault="00537ED4" w:rsidP="00537ED4">
      <w:r>
        <w:t xml:space="preserve">Lascorp is proposing to expand their existing Bellarine Gateway Plaza shopping centre at Leopold to a sub-regional activity centre.  The present centre comprises a Coles supermarket, specialty shops and medical centre, with adjacent car-parking.  The floorspace of the existing centre is 4,935 sq m.  </w:t>
      </w:r>
    </w:p>
    <w:p w:rsidR="00537ED4" w:rsidRDefault="00537ED4" w:rsidP="00537ED4">
      <w:r>
        <w:t>The proposed centre would have an additional 30,725 sq m</w:t>
      </w:r>
      <w:r w:rsidR="002A65CB">
        <w:t xml:space="preserve"> in </w:t>
      </w:r>
      <w:proofErr w:type="spellStart"/>
      <w:r w:rsidR="002A65CB">
        <w:t>lettable</w:t>
      </w:r>
      <w:proofErr w:type="spellEnd"/>
      <w:r w:rsidR="002A65CB">
        <w:t xml:space="preserve"> area</w:t>
      </w:r>
      <w:r>
        <w:t>, making a total of 35,660 sq m.  The breakdown of spaces is shown in the table below.</w:t>
      </w:r>
    </w:p>
    <w:p w:rsidR="00031658" w:rsidRDefault="00031658" w:rsidP="00537ED4"/>
    <w:p w:rsidR="003B25C2" w:rsidRDefault="003B25C2" w:rsidP="00537ED4"/>
    <w:p w:rsidR="003B25C2" w:rsidRDefault="003B25C2" w:rsidP="00537ED4"/>
    <w:p w:rsidR="003B25C2" w:rsidRDefault="003B25C2" w:rsidP="00537ED4"/>
    <w:p w:rsidR="00537ED4" w:rsidRPr="00031658" w:rsidRDefault="00537ED4" w:rsidP="00031658">
      <w:pPr>
        <w:pStyle w:val="Table1"/>
      </w:pPr>
      <w:r w:rsidRPr="00031658">
        <w:lastRenderedPageBreak/>
        <w:t>Bellarine Gateway Plaza - existing and proposed floorspace</w:t>
      </w:r>
    </w:p>
    <w:tbl>
      <w:tblPr>
        <w:tblW w:w="7420" w:type="dxa"/>
        <w:tblInd w:w="93" w:type="dxa"/>
        <w:tblBorders>
          <w:top w:val="single" w:sz="4" w:space="0" w:color="auto"/>
          <w:left w:val="single" w:sz="4" w:space="0" w:color="auto"/>
          <w:bottom w:val="single" w:sz="4" w:space="0" w:color="auto"/>
          <w:right w:val="single" w:sz="4" w:space="0" w:color="auto"/>
        </w:tblBorders>
        <w:tblLook w:val="04A0"/>
      </w:tblPr>
      <w:tblGrid>
        <w:gridCol w:w="3440"/>
        <w:gridCol w:w="1120"/>
        <w:gridCol w:w="1440"/>
        <w:gridCol w:w="1420"/>
      </w:tblGrid>
      <w:tr w:rsidR="00537ED4" w:rsidRPr="00F012B6" w:rsidTr="00031658">
        <w:trPr>
          <w:trHeight w:val="600"/>
        </w:trPr>
        <w:tc>
          <w:tcPr>
            <w:tcW w:w="3440" w:type="dxa"/>
            <w:tcBorders>
              <w:top w:val="single" w:sz="4" w:space="0" w:color="auto"/>
              <w:bottom w:val="nil"/>
              <w:right w:val="single" w:sz="4" w:space="0" w:color="auto"/>
            </w:tcBorders>
            <w:shd w:val="clear" w:color="auto" w:fill="000000" w:themeFill="text1"/>
            <w:vAlign w:val="bottom"/>
            <w:hideMark/>
          </w:tcPr>
          <w:p w:rsidR="00537ED4" w:rsidRPr="00BF1446" w:rsidRDefault="00537ED4" w:rsidP="00031658">
            <w:pPr>
              <w:spacing w:after="0" w:line="240" w:lineRule="auto"/>
              <w:rPr>
                <w:rFonts w:eastAsia="Times New Roman" w:cs="Times New Roman"/>
                <w:b/>
                <w:color w:val="FFFFFF" w:themeColor="background1"/>
                <w:lang w:eastAsia="en-AU"/>
              </w:rPr>
            </w:pPr>
          </w:p>
        </w:tc>
        <w:tc>
          <w:tcPr>
            <w:tcW w:w="1120" w:type="dxa"/>
            <w:tcBorders>
              <w:top w:val="single" w:sz="4" w:space="0" w:color="auto"/>
              <w:left w:val="single" w:sz="4" w:space="0" w:color="auto"/>
              <w:bottom w:val="nil"/>
              <w:right w:val="single" w:sz="4" w:space="0" w:color="auto"/>
            </w:tcBorders>
            <w:shd w:val="clear" w:color="auto" w:fill="000000" w:themeFill="text1"/>
            <w:vAlign w:val="bottom"/>
            <w:hideMark/>
          </w:tcPr>
          <w:p w:rsidR="00537ED4" w:rsidRPr="00BF1446" w:rsidRDefault="00537ED4" w:rsidP="00031658">
            <w:pPr>
              <w:spacing w:after="0" w:line="240" w:lineRule="auto"/>
              <w:jc w:val="center"/>
              <w:rPr>
                <w:rFonts w:eastAsia="Times New Roman" w:cs="Times New Roman"/>
                <w:b/>
                <w:color w:val="FFFFFF" w:themeColor="background1"/>
                <w:lang w:eastAsia="en-AU"/>
              </w:rPr>
            </w:pPr>
            <w:r w:rsidRPr="00BF1446">
              <w:rPr>
                <w:rFonts w:eastAsia="Times New Roman" w:cs="Times New Roman"/>
                <w:b/>
                <w:color w:val="FFFFFF" w:themeColor="background1"/>
                <w:lang w:eastAsia="en-AU"/>
              </w:rPr>
              <w:t>Existing</w:t>
            </w:r>
          </w:p>
        </w:tc>
        <w:tc>
          <w:tcPr>
            <w:tcW w:w="1440" w:type="dxa"/>
            <w:tcBorders>
              <w:top w:val="single" w:sz="4" w:space="0" w:color="auto"/>
              <w:left w:val="single" w:sz="4" w:space="0" w:color="auto"/>
              <w:bottom w:val="nil"/>
              <w:right w:val="single" w:sz="4" w:space="0" w:color="auto"/>
            </w:tcBorders>
            <w:shd w:val="clear" w:color="auto" w:fill="000000" w:themeFill="text1"/>
            <w:vAlign w:val="bottom"/>
            <w:hideMark/>
          </w:tcPr>
          <w:p w:rsidR="00537ED4" w:rsidRPr="00BF1446" w:rsidRDefault="00537ED4" w:rsidP="00031658">
            <w:pPr>
              <w:spacing w:after="0" w:line="240" w:lineRule="auto"/>
              <w:jc w:val="center"/>
              <w:rPr>
                <w:rFonts w:eastAsia="Times New Roman" w:cs="Times New Roman"/>
                <w:b/>
                <w:color w:val="FFFFFF" w:themeColor="background1"/>
                <w:lang w:eastAsia="en-AU"/>
              </w:rPr>
            </w:pPr>
            <w:r w:rsidRPr="00BF1446">
              <w:rPr>
                <w:rFonts w:eastAsia="Times New Roman" w:cs="Times New Roman"/>
                <w:b/>
                <w:color w:val="FFFFFF" w:themeColor="background1"/>
                <w:lang w:eastAsia="en-AU"/>
              </w:rPr>
              <w:t>Proposed addition</w:t>
            </w:r>
          </w:p>
        </w:tc>
        <w:tc>
          <w:tcPr>
            <w:tcW w:w="1420" w:type="dxa"/>
            <w:tcBorders>
              <w:top w:val="single" w:sz="4" w:space="0" w:color="auto"/>
              <w:left w:val="single" w:sz="4" w:space="0" w:color="auto"/>
              <w:bottom w:val="nil"/>
            </w:tcBorders>
            <w:shd w:val="clear" w:color="auto" w:fill="000000" w:themeFill="text1"/>
            <w:vAlign w:val="bottom"/>
            <w:hideMark/>
          </w:tcPr>
          <w:p w:rsidR="00537ED4" w:rsidRPr="00BF1446" w:rsidRDefault="00537ED4" w:rsidP="00031658">
            <w:pPr>
              <w:spacing w:after="0" w:line="240" w:lineRule="auto"/>
              <w:jc w:val="center"/>
              <w:rPr>
                <w:rFonts w:eastAsia="Times New Roman" w:cs="Times New Roman"/>
                <w:b/>
                <w:color w:val="FFFFFF" w:themeColor="background1"/>
                <w:lang w:eastAsia="en-AU"/>
              </w:rPr>
            </w:pPr>
            <w:r w:rsidRPr="00BF1446">
              <w:rPr>
                <w:rFonts w:eastAsia="Times New Roman" w:cs="Times New Roman"/>
                <w:b/>
                <w:color w:val="FFFFFF" w:themeColor="background1"/>
                <w:lang w:eastAsia="en-AU"/>
              </w:rPr>
              <w:t>Total</w:t>
            </w:r>
          </w:p>
        </w:tc>
      </w:tr>
      <w:tr w:rsidR="00537ED4" w:rsidRPr="00F012B6" w:rsidTr="00031658">
        <w:trPr>
          <w:trHeight w:val="300"/>
        </w:trPr>
        <w:tc>
          <w:tcPr>
            <w:tcW w:w="3440" w:type="dxa"/>
            <w:tcBorders>
              <w:top w:val="nil"/>
              <w:bottom w:val="single" w:sz="4" w:space="0" w:color="auto"/>
              <w:right w:val="single" w:sz="4" w:space="0" w:color="auto"/>
            </w:tcBorders>
            <w:shd w:val="clear" w:color="auto" w:fill="000000" w:themeFill="text1"/>
            <w:noWrap/>
            <w:vAlign w:val="bottom"/>
            <w:hideMark/>
          </w:tcPr>
          <w:p w:rsidR="00537ED4" w:rsidRPr="00BF1446" w:rsidRDefault="00537ED4" w:rsidP="00031658">
            <w:pPr>
              <w:spacing w:after="0" w:line="240" w:lineRule="auto"/>
              <w:rPr>
                <w:rFonts w:eastAsia="Times New Roman" w:cs="Times New Roman"/>
                <w:b/>
                <w:color w:val="FFFFFF" w:themeColor="background1"/>
                <w:lang w:eastAsia="en-AU"/>
              </w:rPr>
            </w:pPr>
          </w:p>
        </w:tc>
        <w:tc>
          <w:tcPr>
            <w:tcW w:w="1120" w:type="dxa"/>
            <w:tcBorders>
              <w:top w:val="nil"/>
              <w:left w:val="single" w:sz="4" w:space="0" w:color="auto"/>
              <w:bottom w:val="single" w:sz="4" w:space="0" w:color="auto"/>
              <w:right w:val="single" w:sz="4" w:space="0" w:color="auto"/>
            </w:tcBorders>
            <w:shd w:val="clear" w:color="auto" w:fill="000000" w:themeFill="text1"/>
            <w:noWrap/>
            <w:vAlign w:val="bottom"/>
            <w:hideMark/>
          </w:tcPr>
          <w:p w:rsidR="00537ED4" w:rsidRPr="00BF1446" w:rsidRDefault="00537ED4" w:rsidP="00031658">
            <w:pPr>
              <w:spacing w:after="0" w:line="240" w:lineRule="auto"/>
              <w:jc w:val="center"/>
              <w:rPr>
                <w:rFonts w:eastAsia="Times New Roman" w:cs="Times New Roman"/>
                <w:b/>
                <w:color w:val="FFFFFF" w:themeColor="background1"/>
                <w:lang w:eastAsia="en-AU"/>
              </w:rPr>
            </w:pPr>
            <w:r w:rsidRPr="00BF1446">
              <w:rPr>
                <w:rFonts w:eastAsia="Times New Roman" w:cs="Times New Roman"/>
                <w:b/>
                <w:color w:val="FFFFFF" w:themeColor="background1"/>
                <w:lang w:eastAsia="en-AU"/>
              </w:rPr>
              <w:t>sq m</w:t>
            </w:r>
          </w:p>
        </w:tc>
        <w:tc>
          <w:tcPr>
            <w:tcW w:w="1440" w:type="dxa"/>
            <w:tcBorders>
              <w:top w:val="nil"/>
              <w:left w:val="single" w:sz="4" w:space="0" w:color="auto"/>
              <w:bottom w:val="single" w:sz="4" w:space="0" w:color="auto"/>
              <w:right w:val="single" w:sz="4" w:space="0" w:color="auto"/>
            </w:tcBorders>
            <w:shd w:val="clear" w:color="auto" w:fill="000000" w:themeFill="text1"/>
            <w:noWrap/>
            <w:vAlign w:val="bottom"/>
            <w:hideMark/>
          </w:tcPr>
          <w:p w:rsidR="00537ED4" w:rsidRPr="00BF1446" w:rsidRDefault="00537ED4" w:rsidP="00031658">
            <w:pPr>
              <w:spacing w:after="0" w:line="240" w:lineRule="auto"/>
              <w:jc w:val="center"/>
              <w:rPr>
                <w:rFonts w:eastAsia="Times New Roman" w:cs="Times New Roman"/>
                <w:b/>
                <w:color w:val="FFFFFF" w:themeColor="background1"/>
                <w:lang w:eastAsia="en-AU"/>
              </w:rPr>
            </w:pPr>
            <w:r w:rsidRPr="00BF1446">
              <w:rPr>
                <w:rFonts w:eastAsia="Times New Roman" w:cs="Times New Roman"/>
                <w:b/>
                <w:color w:val="FFFFFF" w:themeColor="background1"/>
                <w:lang w:eastAsia="en-AU"/>
              </w:rPr>
              <w:t>sq m</w:t>
            </w:r>
          </w:p>
        </w:tc>
        <w:tc>
          <w:tcPr>
            <w:tcW w:w="1420" w:type="dxa"/>
            <w:tcBorders>
              <w:top w:val="nil"/>
              <w:left w:val="single" w:sz="4" w:space="0" w:color="auto"/>
              <w:bottom w:val="single" w:sz="4" w:space="0" w:color="auto"/>
            </w:tcBorders>
            <w:shd w:val="clear" w:color="auto" w:fill="000000" w:themeFill="text1"/>
            <w:noWrap/>
            <w:vAlign w:val="bottom"/>
            <w:hideMark/>
          </w:tcPr>
          <w:p w:rsidR="00537ED4" w:rsidRPr="00BF1446" w:rsidRDefault="00537ED4" w:rsidP="00031658">
            <w:pPr>
              <w:spacing w:after="0" w:line="240" w:lineRule="auto"/>
              <w:jc w:val="center"/>
              <w:rPr>
                <w:rFonts w:eastAsia="Times New Roman" w:cs="Times New Roman"/>
                <w:b/>
                <w:color w:val="FFFFFF" w:themeColor="background1"/>
                <w:lang w:eastAsia="en-AU"/>
              </w:rPr>
            </w:pPr>
            <w:r w:rsidRPr="00BF1446">
              <w:rPr>
                <w:rFonts w:eastAsia="Times New Roman" w:cs="Times New Roman"/>
                <w:b/>
                <w:color w:val="FFFFFF" w:themeColor="background1"/>
                <w:lang w:eastAsia="en-AU"/>
              </w:rPr>
              <w:t>sq m</w:t>
            </w:r>
          </w:p>
        </w:tc>
      </w:tr>
      <w:tr w:rsidR="00537ED4" w:rsidRPr="00BF1446" w:rsidTr="00031658">
        <w:trPr>
          <w:trHeight w:val="300"/>
        </w:trPr>
        <w:tc>
          <w:tcPr>
            <w:tcW w:w="3440" w:type="dxa"/>
            <w:tcBorders>
              <w:top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Discount Department Store 1</w:t>
            </w:r>
          </w:p>
        </w:tc>
        <w:tc>
          <w:tcPr>
            <w:tcW w:w="1120" w:type="dxa"/>
            <w:tcBorders>
              <w:top w:val="single" w:sz="4" w:space="0" w:color="auto"/>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p>
        </w:tc>
        <w:tc>
          <w:tcPr>
            <w:tcW w:w="1440" w:type="dxa"/>
            <w:tcBorders>
              <w:top w:val="single" w:sz="4" w:space="0" w:color="auto"/>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8,200</w:t>
            </w:r>
          </w:p>
        </w:tc>
        <w:tc>
          <w:tcPr>
            <w:tcW w:w="1420" w:type="dxa"/>
            <w:tcBorders>
              <w:top w:val="single" w:sz="4" w:space="0" w:color="auto"/>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8,200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Discount Department Store 2</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5,000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5,000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Coles Supermarket</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3,200</w:t>
            </w: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900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4,100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Woolworths Supermarket</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4,200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4,200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Mini-major retailers</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900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900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Specialty stores</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1,640</w:t>
            </w: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5,960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7,600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Restricted retail premises</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650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650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i/>
                <w:iCs/>
                <w:color w:val="000000"/>
                <w:lang w:eastAsia="en-AU"/>
              </w:rPr>
            </w:pPr>
            <w:r w:rsidRPr="00BF1446">
              <w:rPr>
                <w:rFonts w:eastAsia="Times New Roman" w:cs="Times New Roman"/>
                <w:i/>
                <w:iCs/>
                <w:color w:val="000000"/>
                <w:lang w:eastAsia="en-AU"/>
              </w:rPr>
              <w:t>Total shop</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i/>
                <w:iCs/>
                <w:color w:val="000000"/>
                <w:lang w:eastAsia="en-AU"/>
              </w:rPr>
            </w:pPr>
            <w:r w:rsidRPr="00BF1446">
              <w:rPr>
                <w:rFonts w:eastAsia="Times New Roman" w:cs="Times New Roman"/>
                <w:i/>
                <w:iCs/>
                <w:color w:val="000000"/>
                <w:lang w:eastAsia="en-AU"/>
              </w:rPr>
              <w:t>4,840</w:t>
            </w: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i/>
                <w:iCs/>
                <w:color w:val="000000"/>
                <w:lang w:eastAsia="en-AU"/>
              </w:rPr>
            </w:pPr>
            <w:r w:rsidRPr="00BF1446">
              <w:rPr>
                <w:rFonts w:eastAsia="Times New Roman" w:cs="Times New Roman"/>
                <w:i/>
                <w:iCs/>
                <w:color w:val="000000"/>
                <w:lang w:eastAsia="en-AU"/>
              </w:rPr>
              <w:t>25,810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i/>
                <w:iCs/>
                <w:color w:val="000000"/>
                <w:lang w:eastAsia="en-AU"/>
              </w:rPr>
            </w:pPr>
            <w:r w:rsidRPr="00BF1446">
              <w:rPr>
                <w:rFonts w:eastAsia="Times New Roman" w:cs="Times New Roman"/>
                <w:i/>
                <w:iCs/>
                <w:color w:val="000000"/>
                <w:lang w:eastAsia="en-AU"/>
              </w:rPr>
              <w:t>30,650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Medical centre</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385</w:t>
            </w: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475</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860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Offices</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1,960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1,960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color w:val="000000"/>
                <w:lang w:eastAsia="en-AU"/>
              </w:rPr>
            </w:pPr>
            <w:r w:rsidRPr="00BF1446">
              <w:rPr>
                <w:rFonts w:eastAsia="Times New Roman" w:cs="Times New Roman"/>
                <w:color w:val="000000"/>
                <w:lang w:eastAsia="en-AU"/>
              </w:rPr>
              <w:t>Other</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2,190</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color w:val="000000"/>
                <w:lang w:eastAsia="en-AU"/>
              </w:rPr>
            </w:pPr>
            <w:r w:rsidRPr="00BF1446">
              <w:rPr>
                <w:rFonts w:eastAsia="Times New Roman" w:cs="Times New Roman"/>
                <w:color w:val="000000"/>
                <w:lang w:eastAsia="en-AU"/>
              </w:rPr>
              <w:t>2,190</w:t>
            </w:r>
          </w:p>
        </w:tc>
      </w:tr>
      <w:tr w:rsidR="00537ED4" w:rsidRPr="00BF1446" w:rsidTr="00031658">
        <w:trPr>
          <w:trHeight w:val="300"/>
        </w:trPr>
        <w:tc>
          <w:tcPr>
            <w:tcW w:w="3440" w:type="dxa"/>
            <w:tcBorders>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i/>
                <w:iCs/>
                <w:color w:val="000000"/>
                <w:lang w:eastAsia="en-AU"/>
              </w:rPr>
            </w:pPr>
            <w:r w:rsidRPr="00BF1446">
              <w:rPr>
                <w:rFonts w:eastAsia="Times New Roman" w:cs="Times New Roman"/>
                <w:i/>
                <w:iCs/>
                <w:color w:val="000000"/>
                <w:lang w:eastAsia="en-AU"/>
              </w:rPr>
              <w:t>Total non shop</w:t>
            </w:r>
          </w:p>
        </w:tc>
        <w:tc>
          <w:tcPr>
            <w:tcW w:w="112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i/>
                <w:iCs/>
                <w:color w:val="000000"/>
                <w:lang w:eastAsia="en-AU"/>
              </w:rPr>
            </w:pPr>
            <w:r w:rsidRPr="00BF1446">
              <w:rPr>
                <w:rFonts w:eastAsia="Times New Roman" w:cs="Times New Roman"/>
                <w:i/>
                <w:iCs/>
                <w:color w:val="000000"/>
                <w:lang w:eastAsia="en-AU"/>
              </w:rPr>
              <w:t>385</w:t>
            </w:r>
          </w:p>
        </w:tc>
        <w:tc>
          <w:tcPr>
            <w:tcW w:w="1440" w:type="dxa"/>
            <w:tcBorders>
              <w:left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i/>
                <w:iCs/>
                <w:color w:val="000000"/>
                <w:lang w:eastAsia="en-AU"/>
              </w:rPr>
            </w:pPr>
            <w:r w:rsidRPr="00BF1446">
              <w:rPr>
                <w:rFonts w:eastAsia="Times New Roman" w:cs="Times New Roman"/>
                <w:i/>
                <w:iCs/>
                <w:color w:val="000000"/>
                <w:lang w:eastAsia="en-AU"/>
              </w:rPr>
              <w:t>4,625</w:t>
            </w:r>
          </w:p>
        </w:tc>
        <w:tc>
          <w:tcPr>
            <w:tcW w:w="1420" w:type="dxa"/>
            <w:tcBorders>
              <w:lef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i/>
                <w:iCs/>
                <w:color w:val="000000"/>
                <w:lang w:eastAsia="en-AU"/>
              </w:rPr>
            </w:pPr>
            <w:r w:rsidRPr="00BF1446">
              <w:rPr>
                <w:rFonts w:eastAsia="Times New Roman" w:cs="Times New Roman"/>
                <w:i/>
                <w:iCs/>
                <w:color w:val="000000"/>
                <w:lang w:eastAsia="en-AU"/>
              </w:rPr>
              <w:t>5,010</w:t>
            </w:r>
          </w:p>
        </w:tc>
      </w:tr>
      <w:tr w:rsidR="00537ED4" w:rsidRPr="00BF1446" w:rsidTr="00031658">
        <w:trPr>
          <w:trHeight w:val="300"/>
        </w:trPr>
        <w:tc>
          <w:tcPr>
            <w:tcW w:w="3440" w:type="dxa"/>
            <w:tcBorders>
              <w:bottom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rPr>
                <w:rFonts w:eastAsia="Times New Roman" w:cs="Times New Roman"/>
                <w:b/>
                <w:bCs/>
                <w:color w:val="000000"/>
                <w:lang w:eastAsia="en-AU"/>
              </w:rPr>
            </w:pPr>
            <w:r w:rsidRPr="00BF1446">
              <w:rPr>
                <w:rFonts w:eastAsia="Times New Roman" w:cs="Times New Roman"/>
                <w:b/>
                <w:bCs/>
                <w:color w:val="000000"/>
                <w:lang w:eastAsia="en-AU"/>
              </w:rPr>
              <w:t>Total</w:t>
            </w:r>
          </w:p>
        </w:tc>
        <w:tc>
          <w:tcPr>
            <w:tcW w:w="1120" w:type="dxa"/>
            <w:tcBorders>
              <w:left w:val="single" w:sz="4" w:space="0" w:color="auto"/>
              <w:bottom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b/>
                <w:bCs/>
                <w:color w:val="000000"/>
                <w:lang w:eastAsia="en-AU"/>
              </w:rPr>
            </w:pPr>
            <w:r w:rsidRPr="00BF1446">
              <w:rPr>
                <w:rFonts w:eastAsia="Times New Roman" w:cs="Times New Roman"/>
                <w:b/>
                <w:bCs/>
                <w:color w:val="000000"/>
                <w:lang w:eastAsia="en-AU"/>
              </w:rPr>
              <w:t>5,225</w:t>
            </w:r>
          </w:p>
        </w:tc>
        <w:tc>
          <w:tcPr>
            <w:tcW w:w="1440" w:type="dxa"/>
            <w:tcBorders>
              <w:left w:val="single" w:sz="4" w:space="0" w:color="auto"/>
              <w:bottom w:val="single" w:sz="4" w:space="0" w:color="auto"/>
              <w:right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b/>
                <w:bCs/>
                <w:color w:val="000000"/>
                <w:lang w:eastAsia="en-AU"/>
              </w:rPr>
            </w:pPr>
            <w:r w:rsidRPr="00BF1446">
              <w:rPr>
                <w:rFonts w:eastAsia="Times New Roman" w:cs="Times New Roman"/>
                <w:b/>
                <w:bCs/>
                <w:color w:val="000000"/>
                <w:lang w:eastAsia="en-AU"/>
              </w:rPr>
              <w:t>30,435</w:t>
            </w:r>
          </w:p>
        </w:tc>
        <w:tc>
          <w:tcPr>
            <w:tcW w:w="1420" w:type="dxa"/>
            <w:tcBorders>
              <w:left w:val="single" w:sz="4" w:space="0" w:color="auto"/>
              <w:bottom w:val="single" w:sz="4" w:space="0" w:color="auto"/>
            </w:tcBorders>
            <w:shd w:val="clear" w:color="auto" w:fill="auto"/>
            <w:noWrap/>
            <w:vAlign w:val="bottom"/>
            <w:hideMark/>
          </w:tcPr>
          <w:p w:rsidR="00537ED4" w:rsidRPr="00BF1446" w:rsidRDefault="00537ED4" w:rsidP="00031658">
            <w:pPr>
              <w:spacing w:after="0" w:line="240" w:lineRule="auto"/>
              <w:jc w:val="center"/>
              <w:rPr>
                <w:rFonts w:eastAsia="Times New Roman" w:cs="Times New Roman"/>
                <w:b/>
                <w:bCs/>
                <w:color w:val="000000"/>
                <w:lang w:eastAsia="en-AU"/>
              </w:rPr>
            </w:pPr>
            <w:r w:rsidRPr="00BF1446">
              <w:rPr>
                <w:rFonts w:eastAsia="Times New Roman" w:cs="Times New Roman"/>
                <w:b/>
                <w:bCs/>
                <w:color w:val="000000"/>
                <w:lang w:eastAsia="en-AU"/>
              </w:rPr>
              <w:t>35,660</w:t>
            </w:r>
          </w:p>
        </w:tc>
      </w:tr>
    </w:tbl>
    <w:p w:rsidR="00537ED4" w:rsidRDefault="00537ED4" w:rsidP="00537ED4">
      <w:r>
        <w:t>Source:  BMDA, 2012</w:t>
      </w:r>
    </w:p>
    <w:p w:rsidR="002A65CB" w:rsidRDefault="002A65CB" w:rsidP="00537ED4"/>
    <w:p w:rsidR="00537ED4" w:rsidRDefault="00537ED4" w:rsidP="00537ED4">
      <w:r>
        <w:t>The schedule to the B1 Zone in the Greater Geelong planning scheme indicates that the site has a “cap” on shop floorspace of 5,000 sq m.  The proposal seeks to lift the cap to 30,650 sq m to allow this development to occur.  The planning report accompanying this proposal (ERM, 2012) suggests that, if the Perez land is to be included within the cap, then 35,000 sq m would be appropriate for the two parcels of land.</w:t>
      </w:r>
    </w:p>
    <w:p w:rsidR="00537ED4" w:rsidRDefault="00537ED4" w:rsidP="00537ED4">
      <w:r>
        <w:t>The existing site plan and proposed layout of the sub-regional centre are shown on the following page.</w:t>
      </w:r>
    </w:p>
    <w:p w:rsidR="00537ED4" w:rsidRDefault="00537ED4" w:rsidP="00537ED4">
      <w:r>
        <w:t>The proposal is for an internalised mall with an address and “town square” on Melaluka Road, with car parking on western and southern sides of the centre fronting the Bellarine Highway and Clifton Avenue.  There is no accompanying proposal for the Perez land.  However, the Urban Design Framework notes the potential for retail and non-retail development on this land (see figure 1).   The Lascorp design suggests some road and pedestrian connection between the two sites but this is not fully articulated.</w:t>
      </w:r>
    </w:p>
    <w:p w:rsidR="003B25C2" w:rsidRDefault="003B25C2" w:rsidP="00537ED4"/>
    <w:p w:rsidR="003B25C2" w:rsidRDefault="008A1A4F" w:rsidP="00537ED4">
      <w:r>
        <w:rPr>
          <w:noProof/>
          <w:lang w:eastAsia="en-AU"/>
        </w:rPr>
        <w:lastRenderedPageBreak/>
        <w:pict>
          <v:group id="Group 21" o:spid="_x0000_s1029" style="position:absolute;margin-left:-16.35pt;margin-top:271.6pt;width:472.05pt;height:350.45pt;z-index:251661312;mso-width-relative:margin;mso-height-relative:margin" coordsize="57020,416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">
            <v:shape id="Picture 13" o:spid="_x0000_s1030" type="#_x0000_t75" style="position:absolute;width:57020;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KkLCAAAA2wAAAA8AAABkcnMvZG93bnJldi54bWxET0trwkAQvgv9D8sUepG6acWi0VVKodBL&#10;BR+I3sbsmASzs2F3E+O/dwXB23x8z5ktOlOJlpwvLSv4GCQgiDOrS84VbDe/72MQPiBrrCyTgit5&#10;WMxfejNMtb3witp1yEUMYZ+igiKEOpXSZwUZ9ANbE0fuZJ3BEKHLpXZ4ieGmkp9J8iUNlhwbCqzp&#10;p6DsvG6Mgn3WHNut3lW7scP/pj/Ro8NyotTba/c9BRGoC0/xw/2n4/wh3H+JB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ipCwgAAANsAAAAPAAAAAAAAAAAAAAAAAJ8C&#10;AABkcnMvZG93bnJldi54bWxQSwUGAAAAAAQABAD3AAAAjgMAAAAA&#10;">
              <v:imagedata r:id="rId21" o:title=""/>
              <v:path arrowok="t"/>
            </v:shape>
            <v:shape id="Text Box 20" o:spid="_x0000_s1031" type="#_x0000_t202" style="position:absolute;top:37090;width:56972;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F27F06" w:rsidRPr="00031658" w:rsidRDefault="00F27F06" w:rsidP="00537ED4">
                    <w:pPr>
                      <w:pStyle w:val="Caption"/>
                      <w:rPr>
                        <w:b/>
                        <w:color w:val="auto"/>
                        <w:sz w:val="20"/>
                      </w:rPr>
                    </w:pPr>
                    <w:r w:rsidRPr="00031658">
                      <w:rPr>
                        <w:b/>
                        <w:color w:val="auto"/>
                        <w:sz w:val="20"/>
                      </w:rPr>
                      <w:t xml:space="preserve">Figure </w:t>
                    </w:r>
                    <w:r w:rsidR="008A1A4F" w:rsidRPr="00031658">
                      <w:rPr>
                        <w:b/>
                        <w:color w:val="auto"/>
                        <w:sz w:val="20"/>
                      </w:rPr>
                      <w:fldChar w:fldCharType="begin"/>
                    </w:r>
                    <w:r w:rsidRPr="00031658">
                      <w:rPr>
                        <w:b/>
                        <w:color w:val="auto"/>
                        <w:sz w:val="20"/>
                      </w:rPr>
                      <w:instrText xml:space="preserve"> SEQ Figure \* ARABIC </w:instrText>
                    </w:r>
                    <w:r w:rsidR="008A1A4F" w:rsidRPr="00031658">
                      <w:rPr>
                        <w:b/>
                        <w:color w:val="auto"/>
                        <w:sz w:val="20"/>
                      </w:rPr>
                      <w:fldChar w:fldCharType="separate"/>
                    </w:r>
                    <w:r w:rsidR="002D27FF">
                      <w:rPr>
                        <w:b/>
                        <w:noProof/>
                        <w:color w:val="auto"/>
                        <w:sz w:val="20"/>
                      </w:rPr>
                      <w:t>2</w:t>
                    </w:r>
                    <w:r w:rsidR="008A1A4F" w:rsidRPr="00031658">
                      <w:rPr>
                        <w:b/>
                        <w:color w:val="auto"/>
                        <w:sz w:val="20"/>
                      </w:rPr>
                      <w:fldChar w:fldCharType="end"/>
                    </w:r>
                    <w:r w:rsidRPr="00031658">
                      <w:rPr>
                        <w:b/>
                        <w:color w:val="auto"/>
                        <w:sz w:val="20"/>
                      </w:rPr>
                      <w:t>:  Proposed sub-regional centre</w:t>
                    </w:r>
                  </w:p>
                  <w:p w:rsidR="00F27F06" w:rsidRPr="00BF177A" w:rsidRDefault="00F27F06" w:rsidP="00537ED4">
                    <w:r>
                      <w:t>Source:  Clarke Hopkins Clarke, 2012</w:t>
                    </w:r>
                  </w:p>
                </w:txbxContent>
              </v:textbox>
            </v:shape>
            <w10:wrap type="topAndBottom"/>
          </v:group>
        </w:pict>
      </w:r>
      <w:r>
        <w:rPr>
          <w:noProof/>
          <w:lang w:eastAsia="en-AU"/>
        </w:rPr>
        <w:pict>
          <v:group id="Group 19" o:spid="_x0000_s1032" style="position:absolute;margin-left:-16.35pt;margin-top:8.05pt;width:212.6pt;height:253.35pt;z-index:251660288;mso-width-relative:margin;mso-height-relative:margin" coordsize="50552,506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">
            <v:shape id="Picture 15" o:spid="_x0000_s1033" type="#_x0000_t75" style="position:absolute;width:50550;height:4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N82+AAAA2wAAAA8AAABkcnMvZG93bnJldi54bWxET02LwjAQvQv7H8Is7E1Td1GWahQVBK9W&#10;QfY2NGNTbCYlybb13xtB8DaP9znL9WAb0ZEPtWMF00kGgrh0uuZKwfm0H/+CCBFZY+OYFNwpwHr1&#10;MVpirl3PR+qKWIkUwiFHBSbGNpcylIYsholriRN3dd5iTNBXUnvsU7ht5HeWzaXFmlODwZZ2hspb&#10;8W8VDKb+2++an1CY2F76bus3p61X6utz2CxARBriW/xyH3SaP4PnL+kAuX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XxN82+AAAA2wAAAA8AAAAAAAAAAAAAAAAAnwIAAGRy&#10;cy9kb3ducmV2LnhtbFBLBQYAAAAABAAEAPcAAACKAwAAAAA=&#10;">
              <v:imagedata r:id="rId22" o:title=""/>
              <v:path arrowok="t"/>
            </v:shape>
            <v:shape id="Text Box 18" o:spid="_x0000_s1034" type="#_x0000_t202" style="position:absolute;top:44168;width:50552;height:6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F27F06" w:rsidRPr="003B25C2" w:rsidRDefault="00F27F06" w:rsidP="00537ED4">
                    <w:pPr>
                      <w:pStyle w:val="Caption"/>
                      <w:rPr>
                        <w:b/>
                        <w:color w:val="auto"/>
                        <w:sz w:val="20"/>
                      </w:rPr>
                    </w:pPr>
                    <w:r w:rsidRPr="003B25C2">
                      <w:rPr>
                        <w:b/>
                        <w:color w:val="auto"/>
                        <w:sz w:val="20"/>
                      </w:rPr>
                      <w:t xml:space="preserve">Figure </w:t>
                    </w:r>
                    <w:r w:rsidR="008A1A4F" w:rsidRPr="003B25C2">
                      <w:rPr>
                        <w:b/>
                        <w:color w:val="auto"/>
                        <w:sz w:val="20"/>
                      </w:rPr>
                      <w:fldChar w:fldCharType="begin"/>
                    </w:r>
                    <w:r w:rsidRPr="003B25C2">
                      <w:rPr>
                        <w:b/>
                        <w:color w:val="auto"/>
                        <w:sz w:val="20"/>
                      </w:rPr>
                      <w:instrText xml:space="preserve"> SEQ Figure \* ARABIC </w:instrText>
                    </w:r>
                    <w:r w:rsidR="008A1A4F" w:rsidRPr="003B25C2">
                      <w:rPr>
                        <w:b/>
                        <w:color w:val="auto"/>
                        <w:sz w:val="20"/>
                      </w:rPr>
                      <w:fldChar w:fldCharType="separate"/>
                    </w:r>
                    <w:r w:rsidR="002D27FF">
                      <w:rPr>
                        <w:b/>
                        <w:noProof/>
                        <w:color w:val="auto"/>
                        <w:sz w:val="20"/>
                      </w:rPr>
                      <w:t>3</w:t>
                    </w:r>
                    <w:r w:rsidR="008A1A4F" w:rsidRPr="003B25C2">
                      <w:rPr>
                        <w:b/>
                        <w:color w:val="auto"/>
                        <w:sz w:val="20"/>
                      </w:rPr>
                      <w:fldChar w:fldCharType="end"/>
                    </w:r>
                    <w:r w:rsidRPr="003B25C2">
                      <w:rPr>
                        <w:b/>
                        <w:color w:val="auto"/>
                        <w:sz w:val="20"/>
                      </w:rPr>
                      <w:t xml:space="preserve">:  Existing site plan </w:t>
                    </w:r>
                  </w:p>
                  <w:p w:rsidR="00F27F06" w:rsidRPr="00BF177A" w:rsidRDefault="00F27F06" w:rsidP="00537ED4">
                    <w:r>
                      <w:t>Source:  Clarke Hopkins Clarke, 2012</w:t>
                    </w:r>
                  </w:p>
                </w:txbxContent>
              </v:textbox>
            </v:shape>
            <w10:wrap type="topAndBottom"/>
          </v:group>
        </w:pict>
      </w:r>
    </w:p>
    <w:p w:rsidR="00537ED4" w:rsidRDefault="00537ED4" w:rsidP="00031658">
      <w:pPr>
        <w:pStyle w:val="Headingforletter"/>
      </w:pPr>
      <w:bookmarkStart w:id="5" w:name="_Toc359399158"/>
      <w:r>
        <w:lastRenderedPageBreak/>
        <w:t>Review of Macroplan Dimasi Report</w:t>
      </w:r>
      <w:bookmarkEnd w:id="5"/>
    </w:p>
    <w:p w:rsidR="00537ED4" w:rsidRDefault="00537ED4" w:rsidP="00537ED4">
      <w:r>
        <w:t>A report looking at the economics of the proposed sub-regional centre at Leopold was undertaken by Macroplan Dimasi (2012) and submitted in support of the Lascorp proposal.  This section provides a review of that report.</w:t>
      </w:r>
    </w:p>
    <w:p w:rsidR="00537ED4" w:rsidRPr="00237A80" w:rsidRDefault="00537ED4" w:rsidP="00537ED4"/>
    <w:p w:rsidR="00537ED4" w:rsidRDefault="00537ED4" w:rsidP="00FF1994">
      <w:pPr>
        <w:pStyle w:val="Heading2forletter"/>
        <w:numPr>
          <w:ilvl w:val="1"/>
          <w:numId w:val="13"/>
        </w:numPr>
        <w:ind w:left="578" w:hanging="578"/>
      </w:pPr>
      <w:bookmarkStart w:id="6" w:name="_Toc359399159"/>
      <w:r>
        <w:t>Structure of the Report</w:t>
      </w:r>
      <w:bookmarkEnd w:id="6"/>
    </w:p>
    <w:p w:rsidR="00537ED4" w:rsidRDefault="00537ED4" w:rsidP="00537ED4">
      <w:r>
        <w:t>The report by Macroplan Dimasi is set out as follows:</w:t>
      </w:r>
    </w:p>
    <w:p w:rsidR="00537ED4" w:rsidRPr="00BE5A6F" w:rsidRDefault="00537ED4" w:rsidP="00FF1994">
      <w:pPr>
        <w:pStyle w:val="ListParagraph"/>
        <w:numPr>
          <w:ilvl w:val="0"/>
          <w:numId w:val="11"/>
        </w:numPr>
      </w:pPr>
      <w:r w:rsidRPr="00BE5A6F">
        <w:t>A review of the location and regional context</w:t>
      </w:r>
    </w:p>
    <w:p w:rsidR="00537ED4" w:rsidRPr="00BE5A6F" w:rsidRDefault="00537ED4" w:rsidP="00FF1994">
      <w:pPr>
        <w:pStyle w:val="ListParagraph"/>
        <w:numPr>
          <w:ilvl w:val="0"/>
          <w:numId w:val="11"/>
        </w:numPr>
      </w:pPr>
      <w:r w:rsidRPr="00BE5A6F">
        <w:t>The planning context of the site</w:t>
      </w:r>
    </w:p>
    <w:p w:rsidR="00537ED4" w:rsidRPr="00BE5A6F" w:rsidRDefault="00537ED4" w:rsidP="00FF1994">
      <w:pPr>
        <w:pStyle w:val="ListParagraph"/>
        <w:numPr>
          <w:ilvl w:val="0"/>
          <w:numId w:val="11"/>
        </w:numPr>
      </w:pPr>
      <w:r w:rsidRPr="00BE5A6F">
        <w:t>The existing centre and its proposed expansion</w:t>
      </w:r>
    </w:p>
    <w:p w:rsidR="00537ED4" w:rsidRPr="00BE5A6F" w:rsidRDefault="00537ED4" w:rsidP="00FF1994">
      <w:pPr>
        <w:pStyle w:val="ListParagraph"/>
        <w:numPr>
          <w:ilvl w:val="0"/>
          <w:numId w:val="11"/>
        </w:numPr>
      </w:pPr>
      <w:r w:rsidRPr="00BE5A6F">
        <w:t>An analysis of the trade area, including the spending of residents and visitors</w:t>
      </w:r>
    </w:p>
    <w:p w:rsidR="00537ED4" w:rsidRPr="00BE5A6F" w:rsidRDefault="00537ED4" w:rsidP="00FF1994">
      <w:pPr>
        <w:pStyle w:val="ListParagraph"/>
        <w:numPr>
          <w:ilvl w:val="0"/>
          <w:numId w:val="11"/>
        </w:numPr>
      </w:pPr>
      <w:r w:rsidRPr="00BE5A6F">
        <w:t>The competition from centres within and outside the trade area</w:t>
      </w:r>
    </w:p>
    <w:p w:rsidR="00537ED4" w:rsidRPr="00BE5A6F" w:rsidRDefault="00537ED4" w:rsidP="00FF1994">
      <w:pPr>
        <w:pStyle w:val="ListParagraph"/>
        <w:numPr>
          <w:ilvl w:val="0"/>
          <w:numId w:val="11"/>
        </w:numPr>
      </w:pPr>
      <w:r w:rsidRPr="00BE5A6F">
        <w:t>The supply and demand for retail floorspace in the area over the period to 2021</w:t>
      </w:r>
    </w:p>
    <w:p w:rsidR="00537ED4" w:rsidRPr="00BE5A6F" w:rsidRDefault="00537ED4" w:rsidP="00FF1994">
      <w:pPr>
        <w:pStyle w:val="ListParagraph"/>
        <w:numPr>
          <w:ilvl w:val="0"/>
          <w:numId w:val="11"/>
        </w:numPr>
      </w:pPr>
      <w:r w:rsidRPr="00BE5A6F">
        <w:t>The sales potential of the proposed centre, particularly in relation to the proposed discount department stores and supermarkets</w:t>
      </w:r>
    </w:p>
    <w:p w:rsidR="00537ED4" w:rsidRPr="00BE5A6F" w:rsidRDefault="00537ED4" w:rsidP="00FF1994">
      <w:pPr>
        <w:pStyle w:val="ListParagraph"/>
        <w:numPr>
          <w:ilvl w:val="0"/>
          <w:numId w:val="11"/>
        </w:numPr>
      </w:pPr>
      <w:r w:rsidRPr="00BE5A6F">
        <w:t>The market share gained by the proposed centre</w:t>
      </w:r>
    </w:p>
    <w:p w:rsidR="00537ED4" w:rsidRPr="00BE5A6F" w:rsidRDefault="00537ED4" w:rsidP="00FF1994">
      <w:pPr>
        <w:pStyle w:val="ListParagraph"/>
        <w:numPr>
          <w:ilvl w:val="0"/>
          <w:numId w:val="11"/>
        </w:numPr>
      </w:pPr>
      <w:r w:rsidRPr="00BE5A6F">
        <w:t>The economic and social benefits of the proposed centre</w:t>
      </w:r>
    </w:p>
    <w:p w:rsidR="00537ED4" w:rsidRPr="00BE5A6F" w:rsidRDefault="00537ED4" w:rsidP="00FF1994">
      <w:pPr>
        <w:pStyle w:val="ListParagraph"/>
        <w:numPr>
          <w:ilvl w:val="0"/>
          <w:numId w:val="11"/>
        </w:numPr>
      </w:pPr>
      <w:r w:rsidRPr="00BE5A6F">
        <w:t>The impacts on the trade of centres within and outside the trade area likely to be affected by the proposed expansion of the Gateway Plaza</w:t>
      </w:r>
    </w:p>
    <w:p w:rsidR="00537ED4" w:rsidRDefault="00537ED4" w:rsidP="00537ED4">
      <w:r>
        <w:t xml:space="preserve">This is a logical, stepwise approach in which the relevant issues are described and analysed, and in which the calculations of impact are </w:t>
      </w:r>
      <w:r w:rsidR="00031658">
        <w:t xml:space="preserve">reasonably </w:t>
      </w:r>
      <w:r>
        <w:t>transparent.</w:t>
      </w:r>
    </w:p>
    <w:p w:rsidR="00537ED4" w:rsidRDefault="00537ED4" w:rsidP="00537ED4"/>
    <w:p w:rsidR="00537ED4" w:rsidRDefault="00537ED4" w:rsidP="00FF1994">
      <w:pPr>
        <w:pStyle w:val="Heading2forletter"/>
        <w:numPr>
          <w:ilvl w:val="1"/>
          <w:numId w:val="13"/>
        </w:numPr>
        <w:ind w:left="578" w:hanging="578"/>
      </w:pPr>
      <w:bookmarkStart w:id="7" w:name="_Toc359399160"/>
      <w:r>
        <w:t>Findings of the Report</w:t>
      </w:r>
      <w:bookmarkEnd w:id="7"/>
    </w:p>
    <w:p w:rsidR="00537ED4" w:rsidRDefault="00537ED4" w:rsidP="00537ED4">
      <w:r>
        <w:t>The key findings of the report are:</w:t>
      </w:r>
    </w:p>
    <w:p w:rsidR="00537ED4" w:rsidRDefault="00537ED4" w:rsidP="00537ED4">
      <w:pPr>
        <w:ind w:left="720"/>
      </w:pPr>
      <w:r w:rsidRPr="00BF62DE">
        <w:rPr>
          <w:i/>
        </w:rPr>
        <w:t>An expansion of Gateway Plaza to sub-regional status will greatly enhance the shopping choice for local residents and visitors to the region, with significant improvements in the available range of food and non-food retail facilities. The expansion of Gateway Plaza will also contribute to the local economy through increased employment, both during the construction phase and ongoing at the centre once it has opened. The expansion of Gateway Plaza may have some impact on other retailers in the region, though the assessed impacts are considered to be reasonable and would not threaten the ongoing viability of any existing retailers.</w:t>
      </w:r>
    </w:p>
    <w:p w:rsidR="00537ED4" w:rsidRPr="00BF62DE" w:rsidRDefault="00537ED4" w:rsidP="00537ED4">
      <w:pPr>
        <w:ind w:left="720"/>
      </w:pPr>
      <w:r>
        <w:t>(Macroplan Dimasi, 2012, piii)</w:t>
      </w:r>
    </w:p>
    <w:p w:rsidR="00537ED4" w:rsidRDefault="00537ED4" w:rsidP="00537ED4">
      <w:r>
        <w:t xml:space="preserve">I agree that the expansion of Gateway Plaza will improve the service to residents of the Bellarine Peninsula and will increase accessible employment opportunities in the area.  </w:t>
      </w:r>
      <w:r w:rsidR="00031658">
        <w:t>However</w:t>
      </w:r>
      <w:r>
        <w:t>, I do think the potential adverse impacts of the expansion on other centres are likely to be higher than indicated in the Macroplan Dimasi report.  There is a significant risk that the development as proposed will generate net disbenefits for the region.</w:t>
      </w:r>
    </w:p>
    <w:p w:rsidR="00537ED4" w:rsidRDefault="00537ED4" w:rsidP="00537ED4">
      <w:r>
        <w:t xml:space="preserve">A different method has been used in the following section of this report to provide conclusions about the space in the market for the proposed sub-regional centre and about its impacts on the surrounding centres.  Without going </w:t>
      </w:r>
      <w:r>
        <w:lastRenderedPageBreak/>
        <w:t>into unnecessary detail, it is worth noting here several key differences between my assessment and that of Macroplan Dimasi which leads me to conclude that the impacts have been under-sold.</w:t>
      </w:r>
    </w:p>
    <w:p w:rsidR="00031658" w:rsidRDefault="00031658" w:rsidP="00537ED4"/>
    <w:p w:rsidR="00537ED4" w:rsidRDefault="00537ED4" w:rsidP="00FF1994">
      <w:pPr>
        <w:pStyle w:val="Heading3"/>
        <w:keepNext/>
        <w:keepLines/>
        <w:numPr>
          <w:ilvl w:val="2"/>
          <w:numId w:val="13"/>
        </w:numPr>
        <w:pBdr>
          <w:top w:val="none" w:sz="0" w:space="0" w:color="auto"/>
          <w:left w:val="none" w:sz="0" w:space="0" w:color="auto"/>
          <w:bottom w:val="none" w:sz="0" w:space="0" w:color="auto"/>
          <w:right w:val="none" w:sz="0" w:space="0" w:color="auto"/>
        </w:pBdr>
        <w:spacing w:after="0"/>
      </w:pPr>
      <w:bookmarkStart w:id="8" w:name="_Toc359399161"/>
      <w:r>
        <w:t>Sales at the new centre</w:t>
      </w:r>
      <w:bookmarkEnd w:id="8"/>
    </w:p>
    <w:p w:rsidR="00537ED4" w:rsidRDefault="00537ED4" w:rsidP="00537ED4">
      <w:r>
        <w:t>The Macroplan Dimasi report calculates the likely sales at the new centre using the floorspace and a figure for retail turnover density (that is, annual sales per square metre).  These include:</w:t>
      </w:r>
    </w:p>
    <w:p w:rsidR="00537ED4" w:rsidRDefault="00537ED4" w:rsidP="00FF1994">
      <w:pPr>
        <w:pStyle w:val="ListParagraph"/>
        <w:numPr>
          <w:ilvl w:val="0"/>
          <w:numId w:val="14"/>
        </w:numPr>
        <w:spacing w:after="200" w:line="276" w:lineRule="auto"/>
      </w:pPr>
      <w:r>
        <w:t>$2,840 per sq m for Discount Department Stores (DDS)</w:t>
      </w:r>
    </w:p>
    <w:p w:rsidR="00537ED4" w:rsidRDefault="00537ED4" w:rsidP="00FF1994">
      <w:pPr>
        <w:pStyle w:val="ListParagraph"/>
        <w:numPr>
          <w:ilvl w:val="0"/>
          <w:numId w:val="14"/>
        </w:numPr>
        <w:spacing w:after="200" w:line="276" w:lineRule="auto"/>
      </w:pPr>
      <w:r>
        <w:t>$7,530 per sq m for supermarkets</w:t>
      </w:r>
    </w:p>
    <w:p w:rsidR="00537ED4" w:rsidRDefault="00537ED4" w:rsidP="00FF1994">
      <w:pPr>
        <w:pStyle w:val="ListParagraph"/>
        <w:numPr>
          <w:ilvl w:val="0"/>
          <w:numId w:val="14"/>
        </w:numPr>
        <w:spacing w:after="200" w:line="276" w:lineRule="auto"/>
      </w:pPr>
      <w:r>
        <w:t>$5,233 for retailing in the centre as a whole</w:t>
      </w:r>
    </w:p>
    <w:p w:rsidR="00537ED4" w:rsidRDefault="00537ED4" w:rsidP="00537ED4">
      <w:r>
        <w:t>These figures seem a little low to me, even for a newly establishing centre.  I would expect:</w:t>
      </w:r>
    </w:p>
    <w:p w:rsidR="00537ED4" w:rsidRDefault="00537ED4" w:rsidP="00FF1994">
      <w:pPr>
        <w:pStyle w:val="ListParagraph"/>
        <w:numPr>
          <w:ilvl w:val="0"/>
          <w:numId w:val="15"/>
        </w:numPr>
        <w:spacing w:after="200" w:line="276" w:lineRule="auto"/>
      </w:pPr>
      <w:r>
        <w:t>$3,500 per sq m for DDS space</w:t>
      </w:r>
    </w:p>
    <w:p w:rsidR="00537ED4" w:rsidRDefault="00537ED4" w:rsidP="00FF1994">
      <w:pPr>
        <w:pStyle w:val="ListParagraph"/>
        <w:numPr>
          <w:ilvl w:val="0"/>
          <w:numId w:val="15"/>
        </w:numPr>
        <w:spacing w:after="200" w:line="276" w:lineRule="auto"/>
      </w:pPr>
      <w:r>
        <w:t>$9,000 per sq m for major supermarkets</w:t>
      </w:r>
    </w:p>
    <w:p w:rsidR="00537ED4" w:rsidRDefault="00537ED4" w:rsidP="00FF1994">
      <w:pPr>
        <w:pStyle w:val="ListParagraph"/>
        <w:numPr>
          <w:ilvl w:val="0"/>
          <w:numId w:val="15"/>
        </w:numPr>
        <w:spacing w:after="200" w:line="276" w:lineRule="auto"/>
      </w:pPr>
      <w:r>
        <w:t>At least $5,700 for retailing as a whole</w:t>
      </w:r>
    </w:p>
    <w:p w:rsidR="00537ED4" w:rsidRDefault="00537ED4" w:rsidP="00537ED4">
      <w:r>
        <w:t>[These estimates are more in keeping with the lower end of recent estimates provided by a range of consultants</w:t>
      </w:r>
      <w:r w:rsidR="00510C6B">
        <w:t xml:space="preserve"> for supermarket and DDSs in various centres</w:t>
      </w:r>
      <w:r>
        <w:t>, including for example:</w:t>
      </w:r>
    </w:p>
    <w:p w:rsidR="00537ED4" w:rsidRPr="00BE5A6F" w:rsidRDefault="00537ED4" w:rsidP="00FF1994">
      <w:pPr>
        <w:pStyle w:val="ListParagraph"/>
        <w:numPr>
          <w:ilvl w:val="0"/>
          <w:numId w:val="17"/>
        </w:numPr>
        <w:spacing w:after="200" w:line="276" w:lineRule="auto"/>
      </w:pPr>
      <w:r w:rsidRPr="00BE5A6F">
        <w:t>Pitney Bowes, 2009– RTD forecasts at Caroline Springs in 2013 (in 2009 dollars)</w:t>
      </w:r>
    </w:p>
    <w:p w:rsidR="00537ED4" w:rsidRPr="00BE5A6F" w:rsidRDefault="00537ED4" w:rsidP="00FF1994">
      <w:pPr>
        <w:pStyle w:val="ListParagraph"/>
        <w:numPr>
          <w:ilvl w:val="1"/>
          <w:numId w:val="17"/>
        </w:numPr>
        <w:spacing w:after="200" w:line="276" w:lineRule="auto"/>
      </w:pPr>
      <w:r w:rsidRPr="00BE5A6F">
        <w:t>Supermarket - $9,000 per sq m</w:t>
      </w:r>
    </w:p>
    <w:p w:rsidR="00537ED4" w:rsidRPr="00BE5A6F" w:rsidRDefault="00537ED4" w:rsidP="00FF1994">
      <w:pPr>
        <w:pStyle w:val="ListParagraph"/>
        <w:numPr>
          <w:ilvl w:val="1"/>
          <w:numId w:val="17"/>
        </w:numPr>
        <w:spacing w:after="200" w:line="276" w:lineRule="auto"/>
      </w:pPr>
      <w:r w:rsidRPr="00BE5A6F">
        <w:t>DDS - $3,400 to $3,500</w:t>
      </w:r>
    </w:p>
    <w:p w:rsidR="00537ED4" w:rsidRPr="00BE5A6F" w:rsidRDefault="00537ED4" w:rsidP="00FF1994">
      <w:pPr>
        <w:pStyle w:val="ListParagraph"/>
        <w:numPr>
          <w:ilvl w:val="0"/>
          <w:numId w:val="17"/>
        </w:numPr>
        <w:spacing w:after="200" w:line="276" w:lineRule="auto"/>
      </w:pPr>
      <w:r w:rsidRPr="00BE5A6F">
        <w:t xml:space="preserve"> Renaissance Planning, 2011 – RTD estimates for Launceston, 2011</w:t>
      </w:r>
    </w:p>
    <w:p w:rsidR="00537ED4" w:rsidRPr="00BE5A6F" w:rsidRDefault="00537ED4" w:rsidP="00FF1994">
      <w:pPr>
        <w:pStyle w:val="ListParagraph"/>
        <w:numPr>
          <w:ilvl w:val="1"/>
          <w:numId w:val="17"/>
        </w:numPr>
        <w:spacing w:after="200" w:line="276" w:lineRule="auto"/>
      </w:pPr>
      <w:r w:rsidRPr="00BE5A6F">
        <w:t>Food, groceries and liquor - $8,104</w:t>
      </w:r>
    </w:p>
    <w:p w:rsidR="00537ED4" w:rsidRPr="00BE5A6F" w:rsidRDefault="00537ED4" w:rsidP="00FF1994">
      <w:pPr>
        <w:pStyle w:val="ListParagraph"/>
        <w:numPr>
          <w:ilvl w:val="1"/>
          <w:numId w:val="17"/>
        </w:numPr>
        <w:spacing w:after="200" w:line="276" w:lineRule="auto"/>
      </w:pPr>
      <w:r w:rsidRPr="00BE5A6F">
        <w:t>DDS - $4,371</w:t>
      </w:r>
    </w:p>
    <w:p w:rsidR="00537ED4" w:rsidRPr="00BE5A6F" w:rsidRDefault="00537ED4" w:rsidP="00FF1994">
      <w:pPr>
        <w:pStyle w:val="ListParagraph"/>
        <w:numPr>
          <w:ilvl w:val="0"/>
          <w:numId w:val="17"/>
        </w:numPr>
        <w:spacing w:after="200" w:line="276" w:lineRule="auto"/>
      </w:pPr>
      <w:r w:rsidRPr="00BE5A6F">
        <w:t>Hill PDA, 2012 – RTD estimates for Ballarat</w:t>
      </w:r>
    </w:p>
    <w:p w:rsidR="00537ED4" w:rsidRPr="00BE5A6F" w:rsidRDefault="00537ED4" w:rsidP="00FF1994">
      <w:pPr>
        <w:pStyle w:val="ListParagraph"/>
        <w:numPr>
          <w:ilvl w:val="1"/>
          <w:numId w:val="17"/>
        </w:numPr>
        <w:spacing w:after="200" w:line="276" w:lineRule="auto"/>
      </w:pPr>
      <w:r w:rsidRPr="00BE5A6F">
        <w:t>Supermarkets - $10,065</w:t>
      </w:r>
    </w:p>
    <w:p w:rsidR="00537ED4" w:rsidRPr="00BE5A6F" w:rsidRDefault="00537ED4" w:rsidP="00FF1994">
      <w:pPr>
        <w:pStyle w:val="ListParagraph"/>
        <w:numPr>
          <w:ilvl w:val="1"/>
          <w:numId w:val="17"/>
        </w:numPr>
        <w:spacing w:after="200" w:line="276" w:lineRule="auto"/>
      </w:pPr>
      <w:r w:rsidRPr="00BE5A6F">
        <w:t>DDS - $3,523]</w:t>
      </w:r>
      <w:r w:rsidRPr="00BE5A6F">
        <w:rPr>
          <w:rStyle w:val="FootnoteReference"/>
        </w:rPr>
        <w:t xml:space="preserve"> </w:t>
      </w:r>
      <w:r w:rsidRPr="00BE5A6F">
        <w:rPr>
          <w:rStyle w:val="FootnoteReference"/>
        </w:rPr>
        <w:footnoteReference w:id="1"/>
      </w:r>
    </w:p>
    <w:p w:rsidR="00537ED4" w:rsidRDefault="00537ED4" w:rsidP="00537ED4">
      <w:r>
        <w:t>As a result, I believe the likely sales at the new centre have been under-estimated.  My own estimate of likely sales at the centre is $178 million, or about 9% higher than the estimate of $163 million in Macroplan Dimasi (see section 4.3).</w:t>
      </w:r>
    </w:p>
    <w:p w:rsidR="00537ED4" w:rsidRDefault="00537ED4" w:rsidP="00537ED4"/>
    <w:p w:rsidR="00537ED4" w:rsidRDefault="00537ED4" w:rsidP="00FF1994">
      <w:pPr>
        <w:pStyle w:val="Heading3"/>
        <w:keepNext/>
        <w:keepLines/>
        <w:numPr>
          <w:ilvl w:val="2"/>
          <w:numId w:val="13"/>
        </w:numPr>
        <w:pBdr>
          <w:top w:val="none" w:sz="0" w:space="0" w:color="auto"/>
          <w:left w:val="none" w:sz="0" w:space="0" w:color="auto"/>
          <w:bottom w:val="none" w:sz="0" w:space="0" w:color="auto"/>
          <w:right w:val="none" w:sz="0" w:space="0" w:color="auto"/>
        </w:pBdr>
        <w:spacing w:after="0"/>
      </w:pPr>
      <w:bookmarkStart w:id="9" w:name="_Toc359399162"/>
      <w:r>
        <w:t>Discount Department Store Sales Potential</w:t>
      </w:r>
      <w:bookmarkEnd w:id="9"/>
    </w:p>
    <w:p w:rsidR="00537ED4" w:rsidRDefault="00537ED4" w:rsidP="00537ED4">
      <w:r>
        <w:t xml:space="preserve">The report states that the provision of DDSs is typically one for every 30,000 to 35,000 people in Country Victoria (see section 4.1).  My own researches suggest that the average provision of a full-line DDS (that is, one which is at least 4,500 sq m) is around one for every 42,000 to 43,000 residents.  Averages in each region are shown in the chart below. </w:t>
      </w:r>
    </w:p>
    <w:p w:rsidR="00537ED4" w:rsidRDefault="00537ED4" w:rsidP="00537ED4">
      <w:pPr>
        <w:keepNext/>
      </w:pPr>
      <w:r>
        <w:rPr>
          <w:noProof/>
          <w:lang w:eastAsia="en-AU"/>
        </w:rPr>
        <w:lastRenderedPageBreak/>
        <w:drawing>
          <wp:inline distT="0" distB="0" distL="0" distR="0">
            <wp:extent cx="5943600" cy="2820838"/>
            <wp:effectExtent l="0" t="0" r="1905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7ED4" w:rsidRPr="00031658" w:rsidRDefault="00537ED4" w:rsidP="00537ED4">
      <w:pPr>
        <w:pStyle w:val="Caption"/>
        <w:rPr>
          <w:b/>
          <w:color w:val="auto"/>
          <w:sz w:val="20"/>
        </w:rPr>
      </w:pPr>
      <w:r w:rsidRPr="00031658">
        <w:rPr>
          <w:b/>
          <w:color w:val="auto"/>
          <w:sz w:val="20"/>
        </w:rPr>
        <w:t xml:space="preserve">Figure </w:t>
      </w:r>
      <w:r w:rsidR="008A1A4F" w:rsidRPr="00031658">
        <w:rPr>
          <w:b/>
          <w:color w:val="auto"/>
          <w:sz w:val="20"/>
        </w:rPr>
        <w:fldChar w:fldCharType="begin"/>
      </w:r>
      <w:r w:rsidRPr="00031658">
        <w:rPr>
          <w:b/>
          <w:color w:val="auto"/>
          <w:sz w:val="20"/>
        </w:rPr>
        <w:instrText xml:space="preserve"> SEQ Figure \* ARABIC </w:instrText>
      </w:r>
      <w:r w:rsidR="008A1A4F" w:rsidRPr="00031658">
        <w:rPr>
          <w:b/>
          <w:color w:val="auto"/>
          <w:sz w:val="20"/>
        </w:rPr>
        <w:fldChar w:fldCharType="separate"/>
      </w:r>
      <w:r w:rsidR="002D27FF">
        <w:rPr>
          <w:b/>
          <w:noProof/>
          <w:color w:val="auto"/>
          <w:sz w:val="20"/>
        </w:rPr>
        <w:t>4</w:t>
      </w:r>
      <w:r w:rsidR="008A1A4F" w:rsidRPr="00031658">
        <w:rPr>
          <w:b/>
          <w:color w:val="auto"/>
          <w:sz w:val="20"/>
        </w:rPr>
        <w:fldChar w:fldCharType="end"/>
      </w:r>
      <w:r w:rsidRPr="00031658">
        <w:rPr>
          <w:b/>
          <w:color w:val="auto"/>
          <w:sz w:val="20"/>
        </w:rPr>
        <w:t>:  Residents per full scale DDS, Regional Victoria 2012</w:t>
      </w:r>
    </w:p>
    <w:p w:rsidR="00537ED4" w:rsidRDefault="00537ED4" w:rsidP="00537ED4"/>
    <w:p w:rsidR="00537ED4" w:rsidRDefault="00537ED4" w:rsidP="00537ED4">
      <w:r>
        <w:t>The Geelong-Barwon region presently has a DDS provision that is very close to the average for Regional Victoria.  By 2016, if the two proposed DDSs are constructed at the Gateway Plaza and a further DDS which is already approved is developed at Waurn Ponds, the provision in the region will increase to 35,400 residents per DDS, which is about 17% higher than the present regional average.  More DDSs are also expected to be developed at the major activity centre at Armstrong Creek, further increasing the level of provision.  In the end, this measure of provision can only be a very broad indication and should not replace more detailed analysis (and this, the Macroplan Dimasi report provides).</w:t>
      </w:r>
    </w:p>
    <w:p w:rsidR="00537ED4" w:rsidRDefault="00537ED4" w:rsidP="00537ED4"/>
    <w:p w:rsidR="00537ED4" w:rsidRDefault="00537ED4" w:rsidP="00FF1994">
      <w:pPr>
        <w:pStyle w:val="Heading3"/>
        <w:keepNext/>
        <w:keepLines/>
        <w:numPr>
          <w:ilvl w:val="2"/>
          <w:numId w:val="13"/>
        </w:numPr>
        <w:pBdr>
          <w:top w:val="none" w:sz="0" w:space="0" w:color="auto"/>
          <w:left w:val="none" w:sz="0" w:space="0" w:color="auto"/>
          <w:bottom w:val="none" w:sz="0" w:space="0" w:color="auto"/>
          <w:right w:val="none" w:sz="0" w:space="0" w:color="auto"/>
        </w:pBdr>
        <w:spacing w:after="0"/>
      </w:pPr>
      <w:bookmarkStart w:id="10" w:name="_Toc359399163"/>
      <w:r>
        <w:t>Employment Benefits</w:t>
      </w:r>
      <w:bookmarkEnd w:id="10"/>
    </w:p>
    <w:p w:rsidR="00537ED4" w:rsidRDefault="00537ED4" w:rsidP="00537ED4">
      <w:r>
        <w:t xml:space="preserve">The </w:t>
      </w:r>
      <w:r w:rsidRPr="00470C1D">
        <w:rPr>
          <w:b/>
        </w:rPr>
        <w:t>net</w:t>
      </w:r>
      <w:r>
        <w:t xml:space="preserve"> employment benefits of the development have not properly been assessed in the Macroplan Dimasi report.  In general, the net job benefits of a shopping centre development comprise:</w:t>
      </w:r>
    </w:p>
    <w:p w:rsidR="00537ED4" w:rsidRPr="00BE5A6F" w:rsidRDefault="00537ED4" w:rsidP="00FF1994">
      <w:pPr>
        <w:pStyle w:val="ListParagraph"/>
        <w:numPr>
          <w:ilvl w:val="0"/>
          <w:numId w:val="16"/>
        </w:numPr>
        <w:spacing w:after="200" w:line="276" w:lineRule="auto"/>
      </w:pPr>
      <w:r w:rsidRPr="00BE5A6F">
        <w:t>the short-term construction employment</w:t>
      </w:r>
    </w:p>
    <w:p w:rsidR="00537ED4" w:rsidRPr="00BE5A6F" w:rsidRDefault="00537ED4" w:rsidP="00FF1994">
      <w:pPr>
        <w:pStyle w:val="ListParagraph"/>
        <w:numPr>
          <w:ilvl w:val="0"/>
          <w:numId w:val="16"/>
        </w:numPr>
        <w:spacing w:after="200" w:line="276" w:lineRule="auto"/>
      </w:pPr>
      <w:r w:rsidRPr="00BE5A6F">
        <w:t>the net additional employment in ongoing retail and other activities</w:t>
      </w:r>
    </w:p>
    <w:p w:rsidR="00537ED4" w:rsidRDefault="00537ED4" w:rsidP="00537ED4">
      <w:r>
        <w:t>The assessment of net benefits must take into account the draw of spending, activity and jobs from other centres.  The net job growth for the region arises from:</w:t>
      </w:r>
    </w:p>
    <w:p w:rsidR="00537ED4" w:rsidRPr="00BE5A6F" w:rsidRDefault="00537ED4" w:rsidP="00FF1994">
      <w:pPr>
        <w:pStyle w:val="ListParagraph"/>
        <w:numPr>
          <w:ilvl w:val="0"/>
          <w:numId w:val="18"/>
        </w:numPr>
        <w:spacing w:after="200" w:line="276" w:lineRule="auto"/>
      </w:pPr>
      <w:r w:rsidRPr="00BE5A6F">
        <w:t>the return of resident spending from elsewhere</w:t>
      </w:r>
    </w:p>
    <w:p w:rsidR="00537ED4" w:rsidRPr="00BE5A6F" w:rsidRDefault="00537ED4" w:rsidP="00FF1994">
      <w:pPr>
        <w:pStyle w:val="ListParagraph"/>
        <w:numPr>
          <w:ilvl w:val="0"/>
          <w:numId w:val="18"/>
        </w:numPr>
        <w:spacing w:after="200" w:line="276" w:lineRule="auto"/>
      </w:pPr>
      <w:r w:rsidRPr="00BE5A6F">
        <w:t>the attraction of more visitor spending</w:t>
      </w:r>
    </w:p>
    <w:p w:rsidR="00537ED4" w:rsidRPr="00BE5A6F" w:rsidRDefault="00537ED4" w:rsidP="00FF1994">
      <w:pPr>
        <w:pStyle w:val="ListParagraph"/>
        <w:numPr>
          <w:ilvl w:val="0"/>
          <w:numId w:val="18"/>
        </w:numPr>
        <w:spacing w:after="200" w:line="276" w:lineRule="auto"/>
      </w:pPr>
      <w:r w:rsidRPr="00BE5A6F">
        <w:t>catering for growth in the resident population</w:t>
      </w:r>
    </w:p>
    <w:p w:rsidR="00537ED4" w:rsidRDefault="00537ED4" w:rsidP="00537ED4">
      <w:r>
        <w:t>In addition, the use of multipliers to provide an estimate of indirect employment is rather misleading since these jobs could be anywhere in the Australian economy.</w:t>
      </w:r>
    </w:p>
    <w:p w:rsidR="00537ED4" w:rsidRDefault="00537ED4" w:rsidP="00537ED4">
      <w:r>
        <w:lastRenderedPageBreak/>
        <w:t>By my calculations, the net additional sales as a result of the proposed expansion of the Gateway Plaza would amount to approximately $30 million in 2016.  This suggests a net growth of around 100 ongoing jobs, not the 926 identified in the Macroplan Dimasi report.</w:t>
      </w:r>
    </w:p>
    <w:p w:rsidR="00537ED4" w:rsidRDefault="00537ED4" w:rsidP="00537ED4"/>
    <w:p w:rsidR="00537ED4" w:rsidRDefault="00537ED4" w:rsidP="00031658">
      <w:pPr>
        <w:pStyle w:val="Headingforletter"/>
      </w:pPr>
      <w:bookmarkStart w:id="11" w:name="_Toc359399164"/>
      <w:r>
        <w:t>Alternative Impact Assessment</w:t>
      </w:r>
      <w:bookmarkEnd w:id="11"/>
    </w:p>
    <w:p w:rsidR="00537ED4" w:rsidRDefault="00537ED4" w:rsidP="00537ED4">
      <w:r>
        <w:t>Here I provide an alternative impact assessment which looks at whether or not there is notional space in the market for the proposed development given the existing retail network; and then reviews the likely impact on other centres in the network.  The key to the impact assessment is whether or not other centres will have a significantly diminished role and how important that might be to the service provided to residents and visitors.  The steps involved are:</w:t>
      </w:r>
    </w:p>
    <w:p w:rsidR="00537ED4" w:rsidRPr="00BE5A6F" w:rsidRDefault="00537ED4" w:rsidP="00FF1994">
      <w:pPr>
        <w:pStyle w:val="ListParagraph"/>
        <w:numPr>
          <w:ilvl w:val="0"/>
          <w:numId w:val="19"/>
        </w:numPr>
        <w:spacing w:after="200" w:line="276" w:lineRule="auto"/>
      </w:pPr>
      <w:r w:rsidRPr="00BE5A6F">
        <w:t>Identify the trade area</w:t>
      </w:r>
    </w:p>
    <w:p w:rsidR="00537ED4" w:rsidRPr="00BE5A6F" w:rsidRDefault="00537ED4" w:rsidP="00FF1994">
      <w:pPr>
        <w:pStyle w:val="ListParagraph"/>
        <w:numPr>
          <w:ilvl w:val="0"/>
          <w:numId w:val="19"/>
        </w:numPr>
        <w:spacing w:after="200" w:line="276" w:lineRule="auto"/>
      </w:pPr>
      <w:r w:rsidRPr="00BE5A6F">
        <w:t>Estimate retail spending pool of residents</w:t>
      </w:r>
    </w:p>
    <w:p w:rsidR="00537ED4" w:rsidRPr="00BE5A6F" w:rsidRDefault="00537ED4" w:rsidP="00FF1994">
      <w:pPr>
        <w:pStyle w:val="ListParagraph"/>
        <w:numPr>
          <w:ilvl w:val="0"/>
          <w:numId w:val="19"/>
        </w:numPr>
        <w:spacing w:after="200" w:line="276" w:lineRule="auto"/>
      </w:pPr>
      <w:r w:rsidRPr="00BE5A6F">
        <w:t>Identify the existing supply of retail floorspace and estimate retail sales</w:t>
      </w:r>
    </w:p>
    <w:p w:rsidR="00537ED4" w:rsidRPr="00BE5A6F" w:rsidRDefault="00537ED4" w:rsidP="00FF1994">
      <w:pPr>
        <w:pStyle w:val="ListParagraph"/>
        <w:numPr>
          <w:ilvl w:val="0"/>
          <w:numId w:val="19"/>
        </w:numPr>
        <w:spacing w:after="200" w:line="276" w:lineRule="auto"/>
      </w:pPr>
      <w:r w:rsidRPr="00BE5A6F">
        <w:t>Identify the present balance between supply and demand</w:t>
      </w:r>
    </w:p>
    <w:p w:rsidR="00537ED4" w:rsidRPr="00BE5A6F" w:rsidRDefault="00537ED4" w:rsidP="00FF1994">
      <w:pPr>
        <w:pStyle w:val="ListParagraph"/>
        <w:numPr>
          <w:ilvl w:val="0"/>
          <w:numId w:val="19"/>
        </w:numPr>
        <w:spacing w:after="200" w:line="276" w:lineRule="auto"/>
      </w:pPr>
      <w:r w:rsidRPr="00BE5A6F">
        <w:t>Project supply and demand to 2016, which is expected to be the first year of operation of the expanded Gateway Plaza</w:t>
      </w:r>
    </w:p>
    <w:p w:rsidR="00537ED4" w:rsidRPr="00BE5A6F" w:rsidRDefault="00537ED4" w:rsidP="00FF1994">
      <w:pPr>
        <w:pStyle w:val="ListParagraph"/>
        <w:numPr>
          <w:ilvl w:val="0"/>
          <w:numId w:val="19"/>
        </w:numPr>
        <w:spacing w:after="200" w:line="276" w:lineRule="auto"/>
      </w:pPr>
      <w:r w:rsidRPr="00BE5A6F">
        <w:t>Estimate the origin of the sales to the new centre and identify the likely impacts on the affected centres in the network</w:t>
      </w:r>
    </w:p>
    <w:p w:rsidR="00537ED4" w:rsidRDefault="00537ED4" w:rsidP="00537ED4"/>
    <w:p w:rsidR="00537ED4" w:rsidRDefault="008A1A4F" w:rsidP="00FF1994">
      <w:pPr>
        <w:pStyle w:val="Heading2forletter"/>
        <w:numPr>
          <w:ilvl w:val="1"/>
          <w:numId w:val="13"/>
        </w:numPr>
        <w:ind w:left="578" w:hanging="578"/>
      </w:pPr>
      <w:bookmarkStart w:id="12" w:name="_Toc359399165"/>
      <w:r>
        <w:rPr>
          <w:noProof/>
          <w:lang w:eastAsia="en-AU"/>
        </w:rPr>
        <w:pict>
          <v:group id="Group 10" o:spid="_x0000_s1035" style="position:absolute;left:0;text-align:left;margin-left:260.8pt;margin-top:2.4pt;width:257.35pt;height:195.6pt;z-index:251662336;mso-width-relative:margin;mso-height-relative:margin" coordsize="35878,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">
            <v:group id="Group 8" o:spid="_x0000_s1036" style="position:absolute;width:35878;height:23636" coordsize="48049,34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6" o:spid="_x0000_s1037" type="#_x0000_t75" style="position:absolute;width:48049;height:3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iN3CAAAA2gAAAA8AAABkcnMvZG93bnJldi54bWxEj09rg0AUxO+FfIflBXqRuipBinGVEgj0&#10;0EPzp/dX90Wl7lvjbqP99tlCocdhZn7DlPViBnGjyfWWFaRxAoK4sbrnVsH5tH96BuE8ssbBMin4&#10;IQd1tXoosdB25gPdjr4VAcKuQAWd92MhpWs6MuhiOxIH72Ingz7IqZV6wjnAzSCzJMmlwZ7DQocj&#10;7Tpqvo7fRsHpjZY8+vh8T69RRn27iTZ7IqUe18vLFoSnxf+H/9qvWkEOv1fCDZD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2ojdwgAAANoAAAAPAAAAAAAAAAAAAAAAAJ8C&#10;AABkcnMvZG93bnJldi54bWxQSwUGAAAAAAQABAD3AAAAjgMAAAAA&#10;">
                <v:imagedata r:id="rId24" o:title="" croptop="2125f"/>
                <v:path arrowok="t"/>
              </v:shape>
              <v:shape id="Freeform 7" o:spid="_x0000_s1038" style="position:absolute;left:5693;top:3364;width:41323;height:30148;visibility:visible;mso-wrap-style:square;v-text-anchor:middle" coordsize="4132352,30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PfMYA&#10;AADaAAAADwAAAGRycy9kb3ducmV2LnhtbESPS2vDMBCE74X8B7GFXEojO4HGOFZCCBTaQw95NOeN&#10;tX5Qa2VbSuz210eFQo/DzHzDZJvRNOJGvastK4hnEQji3OqaSwWn4+tzAsJ5ZI2NZVLwTQ4268lD&#10;hqm2A+/pdvClCBB2KSqovG9TKV1ekUE3sy1x8ArbG/RB9qXUPQ4Bbho5j6IXabDmsFBhS7uK8q/D&#10;1ShYnC/dojv/tPHToJOP63vyWexypaaP43YFwtPo/8N/7TetYAm/V8IN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PfMYAAADaAAAADwAAAAAAAAAAAAAAAACYAgAAZHJz&#10;L2Rvd25yZXYueG1sUEsFBgAAAAAEAAQA9QAAAIsDAAAAAA==&#10;" path="m292046,687983v-41694,11502,-93454,11501,-129397,120769c126705,918020,34691,1168186,76385,1343590v41694,175404,309113,421257,336430,517585c440132,1957503,276230,1861175,240287,1921560v-35943,60385,-64698,235788,-43132,301924c218721,2289620,349555,2236424,369683,2318375v20128,81951,4314,301925,-51758,396815c261853,2810081,72072,2838835,33253,2887718v-38819,48883,-66135,153838,51759,120770c202906,2975420,496204,2718066,740619,2689311v244415,-28755,678611,143774,810883,146649c1683774,2838835,1519872,2749696,1534249,2706564v14377,-43132,33068,-99204,103517,-129397c1708215,2546975,1774352,2489466,1956944,2525409v182592,35943,615351,221412,776377,267419c2894347,2838835,2892910,2827333,2923102,2801454v30192,-25879,-43132,-112143,-8626,-163902c2948982,2585794,3049623,2503842,3130136,2490903v80513,-12939,192657,102080,267419,69012c3472317,2526847,3493884,2365821,3578710,2292496v84826,-73325,260230,-48884,327803,-172529c3974087,1996322,3946770,1731779,3984151,1550624v37381,-181155,133709,-409755,146649,-517585c4143740,925209,4071853,955402,4061789,903643v-10064,-51759,-1438,-140898,8626,-181155c4080479,682231,4116423,682231,4122174,662103v5751,-20128,10064,-11502,-17253,-60385c4077604,552835,4041661,447880,3958272,368805,3874883,289730,3716732,173273,3604589,127266,3492446,81259,3371676,111451,3285412,92760,3199148,74069,3143076,17998,3087004,15122v-56072,-2876,14377,-57509,-138023,60385c2796581,193401,2386827,600280,2172604,722488v-214222,122208,-365184,66136,-508958,86264c1519872,828880,1384724,837507,1309962,843258v-74762,5751,-46007,10064,-94890,c1166189,833194,1094302,838945,1016664,782873,939026,726801,806755,593092,749246,506828,691737,420564,698925,292605,671608,265288v-27317,-27317,-63260,24442,-86264,77638c562340,396122,542212,524081,533585,584466v-8626,60385,5751,93452,,120769c527834,732552,519207,742616,499079,748367v-20128,5751,-47445,2876,-86264,-8626c373996,728239,333740,676481,292046,687983xe" filled="f" strokecolor="red" strokeweight="3pt">
                <v:path arrowok="t" o:connecttype="custom" o:connectlocs="292046,687983;162649,808752;76385,1343590;412815,1861175;240287,1921560;197155,2223484;369683,2318375;317925,2715190;33253,2887718;85012,3008488;740619,2689311;1551502,2835960;1534249,2706564;1637766,2577167;1956944,2525409;2733321,2792828;2923102,2801454;2914476,2637552;3130136,2490903;3397555,2559915;3578710,2292496;3906513,2119967;3984151,1550624;4130800,1033039;4061789,903643;4070415,722488;4122174,662103;4104921,601718;3958272,368805;3604589,127266;3285412,92760;3087004,15122;2948981,75507;2172604,722488;1663646,808752;1309962,843258;1215072,843258;1016664,782873;749246,506828;671608,265288;585344,342926;533585,584466;533585,705235;499079,748367;412815,739741;292046,687983" o:connectangles="0,0,0,0,0,0,0,0,0,0,0,0,0,0,0,0,0,0,0,0,0,0,0,0,0,0,0,0,0,0,0,0,0,0,0,0,0,0,0,0,0,0,0,0,0,0"/>
              </v:shape>
            </v:group>
            <v:shape id="Text Box 9" o:spid="_x0000_s1039" type="#_x0000_t202" style="position:absolute;top:24237;width:35877;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F27F06" w:rsidRPr="003B25C2" w:rsidRDefault="00F27F06" w:rsidP="00537ED4">
                    <w:pPr>
                      <w:pStyle w:val="Caption"/>
                      <w:rPr>
                        <w:b/>
                        <w:noProof/>
                        <w:color w:val="auto"/>
                        <w:sz w:val="24"/>
                      </w:rPr>
                    </w:pPr>
                    <w:r w:rsidRPr="003B25C2">
                      <w:rPr>
                        <w:b/>
                        <w:color w:val="auto"/>
                        <w:sz w:val="20"/>
                      </w:rPr>
                      <w:t xml:space="preserve">Figure </w:t>
                    </w:r>
                    <w:r w:rsidR="008A1A4F" w:rsidRPr="003B25C2">
                      <w:rPr>
                        <w:b/>
                        <w:color w:val="auto"/>
                        <w:sz w:val="20"/>
                      </w:rPr>
                      <w:fldChar w:fldCharType="begin"/>
                    </w:r>
                    <w:r w:rsidRPr="003B25C2">
                      <w:rPr>
                        <w:b/>
                        <w:color w:val="auto"/>
                        <w:sz w:val="20"/>
                      </w:rPr>
                      <w:instrText xml:space="preserve"> SEQ Figure \* ARABIC </w:instrText>
                    </w:r>
                    <w:r w:rsidR="008A1A4F" w:rsidRPr="003B25C2">
                      <w:rPr>
                        <w:b/>
                        <w:color w:val="auto"/>
                        <w:sz w:val="20"/>
                      </w:rPr>
                      <w:fldChar w:fldCharType="separate"/>
                    </w:r>
                    <w:r w:rsidR="002D27FF">
                      <w:rPr>
                        <w:b/>
                        <w:noProof/>
                        <w:color w:val="auto"/>
                        <w:sz w:val="20"/>
                      </w:rPr>
                      <w:t>5</w:t>
                    </w:r>
                    <w:r w:rsidR="008A1A4F" w:rsidRPr="003B25C2">
                      <w:rPr>
                        <w:b/>
                        <w:color w:val="auto"/>
                        <w:sz w:val="20"/>
                      </w:rPr>
                      <w:fldChar w:fldCharType="end"/>
                    </w:r>
                    <w:r w:rsidRPr="003B25C2">
                      <w:rPr>
                        <w:b/>
                        <w:color w:val="auto"/>
                        <w:sz w:val="20"/>
                      </w:rPr>
                      <w:t>: forecast areas provided by .id consulting, 2012</w:t>
                    </w:r>
                  </w:p>
                </w:txbxContent>
              </v:textbox>
            </v:shape>
            <w10:wrap type="square"/>
          </v:group>
        </w:pict>
      </w:r>
      <w:r w:rsidR="00537ED4">
        <w:t>The Trade Area</w:t>
      </w:r>
      <w:bookmarkEnd w:id="12"/>
    </w:p>
    <w:p w:rsidR="00537ED4" w:rsidRDefault="00537ED4" w:rsidP="00537ED4">
      <w:r>
        <w:t>I agree with the trade area identified in the Macroplan Dimasi report, which encompasses the entire Bellarine Peninsula as well as Newcomb at the eastern edge of the Geelong urban area.  I have adopted the population forecasts provided by .id consulting to the City of Greater Geelong (</w:t>
      </w:r>
      <w:hyperlink r:id="rId25" w:history="1">
        <w:r w:rsidRPr="00EC1028">
          <w:rPr>
            <w:rStyle w:val="Hyperlink"/>
            <w:color w:val="34343E" w:themeColor="text2" w:themeShade="BF"/>
          </w:rPr>
          <w:t>http://forecast2.id.com.au/Default.aspx?id=268&amp;pg=5000</w:t>
        </w:r>
      </w:hyperlink>
      <w:r>
        <w:t xml:space="preserve">) as at June 2013.  The forecast areas used approximate to the trade area identified by Macroplan Dimasi and are shown in the adjacent figure.  </w:t>
      </w:r>
    </w:p>
    <w:p w:rsidR="00537ED4" w:rsidRDefault="00537ED4" w:rsidP="00537ED4">
      <w:r>
        <w:t xml:space="preserve">[Forecasts for the population in the Borough of Queenscliffe were not provided by .id consulting.  Instead, the current estimated resident population has been used and is assumed not </w:t>
      </w:r>
      <w:r w:rsidR="0084303C">
        <w:t xml:space="preserve">to </w:t>
      </w:r>
      <w:r>
        <w:t xml:space="preserve">change significantly over the study period, in keeping with long term trends.]  </w:t>
      </w:r>
    </w:p>
    <w:p w:rsidR="00537ED4" w:rsidRDefault="00537ED4" w:rsidP="00537ED4">
      <w:r>
        <w:t>The population in this trade area was estimated at 67,455 in 2012 and is forecast to rise to 72,751 by 2016 and 78,926 by 2021.  The change in population is shown in the following figure.</w:t>
      </w:r>
    </w:p>
    <w:p w:rsidR="00537ED4" w:rsidRDefault="00537ED4" w:rsidP="00537ED4">
      <w:pPr>
        <w:keepNext/>
      </w:pPr>
      <w:r>
        <w:rPr>
          <w:noProof/>
          <w:lang w:eastAsia="en-AU"/>
        </w:rPr>
        <w:lastRenderedPageBreak/>
        <w:drawing>
          <wp:inline distT="0" distB="0" distL="0" distR="0">
            <wp:extent cx="5943600" cy="3164840"/>
            <wp:effectExtent l="0" t="0" r="19050"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7ED4" w:rsidRPr="003B25C2" w:rsidRDefault="00537ED4" w:rsidP="00537ED4">
      <w:pPr>
        <w:pStyle w:val="Caption"/>
        <w:rPr>
          <w:b/>
          <w:color w:val="auto"/>
          <w:sz w:val="20"/>
        </w:rPr>
      </w:pPr>
      <w:r w:rsidRPr="003B25C2">
        <w:rPr>
          <w:b/>
          <w:color w:val="auto"/>
          <w:sz w:val="20"/>
        </w:rPr>
        <w:t xml:space="preserve">Figure </w:t>
      </w:r>
      <w:r w:rsidR="008A1A4F" w:rsidRPr="003B25C2">
        <w:rPr>
          <w:b/>
          <w:color w:val="auto"/>
          <w:sz w:val="20"/>
        </w:rPr>
        <w:fldChar w:fldCharType="begin"/>
      </w:r>
      <w:r w:rsidRPr="003B25C2">
        <w:rPr>
          <w:b/>
          <w:color w:val="auto"/>
          <w:sz w:val="20"/>
        </w:rPr>
        <w:instrText xml:space="preserve"> SEQ Figure \* ARABIC </w:instrText>
      </w:r>
      <w:r w:rsidR="008A1A4F" w:rsidRPr="003B25C2">
        <w:rPr>
          <w:b/>
          <w:color w:val="auto"/>
          <w:sz w:val="20"/>
        </w:rPr>
        <w:fldChar w:fldCharType="separate"/>
      </w:r>
      <w:r w:rsidR="002D27FF">
        <w:rPr>
          <w:b/>
          <w:noProof/>
          <w:color w:val="auto"/>
          <w:sz w:val="20"/>
        </w:rPr>
        <w:t>6</w:t>
      </w:r>
      <w:r w:rsidR="008A1A4F" w:rsidRPr="003B25C2">
        <w:rPr>
          <w:b/>
          <w:color w:val="auto"/>
          <w:sz w:val="20"/>
        </w:rPr>
        <w:fldChar w:fldCharType="end"/>
      </w:r>
      <w:r w:rsidRPr="003B25C2">
        <w:rPr>
          <w:b/>
          <w:color w:val="auto"/>
          <w:sz w:val="20"/>
        </w:rPr>
        <w:t>:  Forecast population growth, 2006 to 2031</w:t>
      </w:r>
    </w:p>
    <w:p w:rsidR="00537ED4" w:rsidRPr="000F1E5A" w:rsidRDefault="00537ED4" w:rsidP="00537ED4">
      <w:pPr>
        <w:rPr>
          <w:sz w:val="18"/>
        </w:rPr>
      </w:pPr>
      <w:r w:rsidRPr="000F1E5A">
        <w:rPr>
          <w:sz w:val="18"/>
        </w:rPr>
        <w:t>Source:  .id consulting</w:t>
      </w:r>
    </w:p>
    <w:p w:rsidR="00537ED4" w:rsidRDefault="00537ED4" w:rsidP="00537ED4"/>
    <w:p w:rsidR="00537ED4" w:rsidRDefault="00537ED4" w:rsidP="00537ED4">
      <w:r>
        <w:t>The figures used here are from a single consistent and current source (with the exception of the estimates for Queenscliffe).  They are slightly lower than those used in the Macroplan Dimasi report which appear to have been put together from a number of sources.</w:t>
      </w:r>
    </w:p>
    <w:p w:rsidR="00537ED4" w:rsidRDefault="00537ED4" w:rsidP="00537ED4"/>
    <w:p w:rsidR="00537ED4" w:rsidRDefault="00537ED4" w:rsidP="00FF1994">
      <w:pPr>
        <w:pStyle w:val="Heading2forletter"/>
        <w:numPr>
          <w:ilvl w:val="1"/>
          <w:numId w:val="13"/>
        </w:numPr>
        <w:ind w:left="578" w:hanging="578"/>
      </w:pPr>
      <w:bookmarkStart w:id="13" w:name="_Toc359399166"/>
      <w:r>
        <w:t>Retail Spending by Residents</w:t>
      </w:r>
      <w:bookmarkEnd w:id="13"/>
    </w:p>
    <w:p w:rsidR="00537ED4" w:rsidRDefault="00537ED4" w:rsidP="00537ED4">
      <w:r>
        <w:t>I have adopted the estimates of retail spending per person in the trade area provided by Macroplan Dimasi, which have been sourced from Market Data Systems.  The total spending estimates are shown in the table below, based on the forecast population outlined above.  These spending estimates assume that there will be real growth in resident spending of 1% per year over the forecast period, which is in line with long term averages (and is broadly consistent with growth expected in the Macroplan Dimasi report).</w:t>
      </w:r>
    </w:p>
    <w:p w:rsidR="00537ED4" w:rsidRDefault="00537ED4" w:rsidP="00537ED4"/>
    <w:p w:rsidR="003B25C2" w:rsidRDefault="003B25C2" w:rsidP="00537ED4"/>
    <w:p w:rsidR="00BE5A6F" w:rsidRDefault="00BE5A6F" w:rsidP="00537ED4"/>
    <w:p w:rsidR="00BE5A6F" w:rsidRDefault="00BE5A6F" w:rsidP="00537ED4"/>
    <w:p w:rsidR="003B25C2" w:rsidRDefault="003B25C2" w:rsidP="00537ED4"/>
    <w:p w:rsidR="003B25C2" w:rsidRDefault="003B25C2" w:rsidP="00537ED4"/>
    <w:p w:rsidR="00537ED4" w:rsidRDefault="00537ED4" w:rsidP="00031658">
      <w:pPr>
        <w:pStyle w:val="Table1"/>
      </w:pPr>
      <w:r>
        <w:lastRenderedPageBreak/>
        <w:t xml:space="preserve">Annual retail spending per person and by residents of the Gateway Plaza trade area, 2012 to 2026 </w:t>
      </w:r>
    </w:p>
    <w:tbl>
      <w:tblPr>
        <w:tblW w:w="8272"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528"/>
        <w:gridCol w:w="1436"/>
        <w:gridCol w:w="1576"/>
        <w:gridCol w:w="1356"/>
        <w:gridCol w:w="1376"/>
      </w:tblGrid>
      <w:tr w:rsidR="00537ED4" w:rsidRPr="000F4F95" w:rsidTr="00031658">
        <w:trPr>
          <w:trHeight w:val="300"/>
        </w:trPr>
        <w:tc>
          <w:tcPr>
            <w:tcW w:w="2528" w:type="dxa"/>
            <w:shd w:val="clear" w:color="auto" w:fill="000000" w:themeFill="text1"/>
            <w:noWrap/>
            <w:vAlign w:val="bottom"/>
            <w:hideMark/>
          </w:tcPr>
          <w:p w:rsidR="00537ED4" w:rsidRPr="000F1E5A" w:rsidRDefault="00537ED4" w:rsidP="00031658">
            <w:pPr>
              <w:spacing w:after="0" w:line="240" w:lineRule="auto"/>
              <w:rPr>
                <w:rFonts w:eastAsia="Times New Roman" w:cs="Times New Roman"/>
                <w:b/>
                <w:color w:val="FFFFFF" w:themeColor="background1"/>
                <w:sz w:val="18"/>
                <w:szCs w:val="18"/>
                <w:lang w:eastAsia="en-AU"/>
              </w:rPr>
            </w:pPr>
            <w:r w:rsidRPr="000F4F95">
              <w:rPr>
                <w:rFonts w:eastAsia="Times New Roman" w:cs="Times New Roman"/>
                <w:b/>
                <w:color w:val="FFFFFF" w:themeColor="background1"/>
                <w:sz w:val="18"/>
                <w:szCs w:val="18"/>
                <w:lang w:eastAsia="en-AU"/>
              </w:rPr>
              <w:t>Retail type</w:t>
            </w:r>
          </w:p>
        </w:tc>
        <w:tc>
          <w:tcPr>
            <w:tcW w:w="143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2012</w:t>
            </w:r>
          </w:p>
        </w:tc>
        <w:tc>
          <w:tcPr>
            <w:tcW w:w="157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2016</w:t>
            </w:r>
          </w:p>
        </w:tc>
        <w:tc>
          <w:tcPr>
            <w:tcW w:w="135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2021</w:t>
            </w:r>
          </w:p>
        </w:tc>
        <w:tc>
          <w:tcPr>
            <w:tcW w:w="137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2026</w:t>
            </w:r>
          </w:p>
        </w:tc>
      </w:tr>
      <w:tr w:rsidR="00537ED4" w:rsidRPr="000F4F95" w:rsidTr="00031658">
        <w:trPr>
          <w:trHeight w:val="300"/>
        </w:trPr>
        <w:tc>
          <w:tcPr>
            <w:tcW w:w="2528" w:type="dxa"/>
            <w:shd w:val="clear" w:color="auto" w:fill="000000" w:themeFill="text1"/>
            <w:noWrap/>
            <w:vAlign w:val="bottom"/>
            <w:hideMark/>
          </w:tcPr>
          <w:p w:rsidR="00537ED4" w:rsidRPr="000F1E5A" w:rsidRDefault="00537ED4" w:rsidP="00031658">
            <w:pPr>
              <w:spacing w:after="0" w:line="240" w:lineRule="auto"/>
              <w:rPr>
                <w:rFonts w:eastAsia="Times New Roman" w:cs="Times New Roman"/>
                <w:b/>
                <w:color w:val="FFFFFF" w:themeColor="background1"/>
                <w:sz w:val="18"/>
                <w:szCs w:val="18"/>
                <w:lang w:eastAsia="en-AU"/>
              </w:rPr>
            </w:pPr>
          </w:p>
        </w:tc>
        <w:tc>
          <w:tcPr>
            <w:tcW w:w="143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w:t>
            </w:r>
          </w:p>
        </w:tc>
        <w:tc>
          <w:tcPr>
            <w:tcW w:w="157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w:t>
            </w:r>
          </w:p>
        </w:tc>
        <w:tc>
          <w:tcPr>
            <w:tcW w:w="135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w:t>
            </w:r>
          </w:p>
        </w:tc>
        <w:tc>
          <w:tcPr>
            <w:tcW w:w="1376" w:type="dxa"/>
            <w:shd w:val="clear" w:color="auto" w:fill="000000" w:themeFill="text1"/>
            <w:noWrap/>
            <w:vAlign w:val="bottom"/>
            <w:hideMark/>
          </w:tcPr>
          <w:p w:rsidR="00537ED4" w:rsidRPr="000F1E5A" w:rsidRDefault="00537ED4" w:rsidP="00031658">
            <w:pPr>
              <w:spacing w:after="0" w:line="240" w:lineRule="auto"/>
              <w:jc w:val="center"/>
              <w:rPr>
                <w:rFonts w:eastAsia="Times New Roman" w:cs="Times New Roman"/>
                <w:b/>
                <w:color w:val="FFFFFF" w:themeColor="background1"/>
                <w:sz w:val="18"/>
                <w:szCs w:val="18"/>
                <w:lang w:eastAsia="en-AU"/>
              </w:rPr>
            </w:pPr>
            <w:r w:rsidRPr="000F1E5A">
              <w:rPr>
                <w:rFonts w:eastAsia="Times New Roman" w:cs="Times New Roman"/>
                <w:b/>
                <w:color w:val="FFFFFF" w:themeColor="background1"/>
                <w:sz w:val="18"/>
                <w:szCs w:val="18"/>
                <w:lang w:eastAsia="en-AU"/>
              </w:rPr>
              <w:t>$</w:t>
            </w:r>
          </w:p>
        </w:tc>
      </w:tr>
      <w:tr w:rsidR="00537ED4" w:rsidRPr="000F1E5A" w:rsidTr="00031658">
        <w:trPr>
          <w:trHeight w:val="300"/>
        </w:trPr>
        <w:tc>
          <w:tcPr>
            <w:tcW w:w="2528" w:type="dxa"/>
            <w:shd w:val="clear" w:color="auto" w:fill="auto"/>
            <w:noWrap/>
            <w:vAlign w:val="bottom"/>
          </w:tcPr>
          <w:p w:rsidR="00537ED4" w:rsidRPr="000F4F95" w:rsidRDefault="00537ED4" w:rsidP="00031658">
            <w:pPr>
              <w:spacing w:after="0" w:line="240" w:lineRule="auto"/>
              <w:rPr>
                <w:rFonts w:eastAsia="Times New Roman" w:cs="Times New Roman"/>
                <w:b/>
                <w:color w:val="000000"/>
                <w:sz w:val="18"/>
                <w:szCs w:val="18"/>
                <w:lang w:eastAsia="en-AU"/>
              </w:rPr>
            </w:pPr>
            <w:r w:rsidRPr="000F4F95">
              <w:rPr>
                <w:rFonts w:eastAsia="Times New Roman" w:cs="Times New Roman"/>
                <w:b/>
                <w:color w:val="000000"/>
                <w:sz w:val="18"/>
                <w:szCs w:val="18"/>
                <w:lang w:eastAsia="en-AU"/>
              </w:rPr>
              <w:t>Spending per person</w:t>
            </w:r>
          </w:p>
        </w:tc>
        <w:tc>
          <w:tcPr>
            <w:tcW w:w="1436" w:type="dxa"/>
            <w:shd w:val="clear" w:color="auto" w:fill="auto"/>
            <w:noWrap/>
            <w:vAlign w:val="bottom"/>
          </w:tcPr>
          <w:p w:rsidR="00537ED4" w:rsidRPr="000F1E5A" w:rsidRDefault="00537ED4" w:rsidP="00031658">
            <w:pPr>
              <w:spacing w:after="0" w:line="240" w:lineRule="auto"/>
              <w:jc w:val="center"/>
              <w:rPr>
                <w:rFonts w:eastAsia="Times New Roman" w:cs="Times New Roman"/>
                <w:color w:val="000000"/>
                <w:sz w:val="18"/>
                <w:szCs w:val="18"/>
                <w:lang w:eastAsia="en-AU"/>
              </w:rPr>
            </w:pPr>
          </w:p>
        </w:tc>
        <w:tc>
          <w:tcPr>
            <w:tcW w:w="1576" w:type="dxa"/>
            <w:shd w:val="clear" w:color="auto" w:fill="auto"/>
            <w:noWrap/>
            <w:vAlign w:val="bottom"/>
          </w:tcPr>
          <w:p w:rsidR="00537ED4" w:rsidRPr="000F1E5A" w:rsidRDefault="00537ED4" w:rsidP="00031658">
            <w:pPr>
              <w:spacing w:after="0" w:line="240" w:lineRule="auto"/>
              <w:jc w:val="center"/>
              <w:rPr>
                <w:rFonts w:eastAsia="Times New Roman" w:cs="Times New Roman"/>
                <w:color w:val="000000"/>
                <w:sz w:val="18"/>
                <w:szCs w:val="18"/>
                <w:lang w:eastAsia="en-AU"/>
              </w:rPr>
            </w:pPr>
          </w:p>
        </w:tc>
        <w:tc>
          <w:tcPr>
            <w:tcW w:w="1356" w:type="dxa"/>
            <w:shd w:val="clear" w:color="auto" w:fill="auto"/>
            <w:noWrap/>
            <w:vAlign w:val="bottom"/>
          </w:tcPr>
          <w:p w:rsidR="00537ED4" w:rsidRPr="000F1E5A" w:rsidRDefault="00537ED4" w:rsidP="00031658">
            <w:pPr>
              <w:spacing w:after="0" w:line="240" w:lineRule="auto"/>
              <w:jc w:val="center"/>
              <w:rPr>
                <w:rFonts w:eastAsia="Times New Roman" w:cs="Times New Roman"/>
                <w:color w:val="000000"/>
                <w:sz w:val="18"/>
                <w:szCs w:val="18"/>
                <w:lang w:eastAsia="en-AU"/>
              </w:rPr>
            </w:pPr>
          </w:p>
        </w:tc>
        <w:tc>
          <w:tcPr>
            <w:tcW w:w="1376" w:type="dxa"/>
            <w:shd w:val="clear" w:color="auto" w:fill="auto"/>
            <w:noWrap/>
            <w:vAlign w:val="bottom"/>
          </w:tcPr>
          <w:p w:rsidR="00537ED4" w:rsidRPr="000F1E5A" w:rsidRDefault="00537ED4" w:rsidP="00031658">
            <w:pPr>
              <w:spacing w:after="0" w:line="240" w:lineRule="auto"/>
              <w:jc w:val="center"/>
              <w:rPr>
                <w:rFonts w:eastAsia="Times New Roman" w:cs="Times New Roman"/>
                <w:color w:val="000000"/>
                <w:sz w:val="18"/>
                <w:szCs w:val="18"/>
                <w:lang w:eastAsia="en-AU"/>
              </w:rPr>
            </w:pP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Food, groceries and liquor</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$5,653</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$5,883</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$6,183</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$6,498</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Non-food</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$5,260</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$5,474</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$5,753</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$6,046</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Food service</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$878</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$914</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$960</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$1,009</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Retail services</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$272</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$283</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$297</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$313</w:t>
            </w:r>
          </w:p>
        </w:tc>
      </w:tr>
      <w:tr w:rsidR="00537ED4" w:rsidRPr="000F1E5A" w:rsidTr="00031658">
        <w:trPr>
          <w:trHeight w:val="300"/>
        </w:trPr>
        <w:tc>
          <w:tcPr>
            <w:tcW w:w="2528" w:type="dxa"/>
            <w:tcBorders>
              <w:bottom w:val="single" w:sz="4" w:space="0" w:color="auto"/>
            </w:tcBorders>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Total retail</w:t>
            </w:r>
          </w:p>
        </w:tc>
        <w:tc>
          <w:tcPr>
            <w:tcW w:w="1436" w:type="dxa"/>
            <w:tcBorders>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$12,063</w:t>
            </w:r>
          </w:p>
        </w:tc>
        <w:tc>
          <w:tcPr>
            <w:tcW w:w="1576" w:type="dxa"/>
            <w:tcBorders>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$12,553</w:t>
            </w:r>
          </w:p>
        </w:tc>
        <w:tc>
          <w:tcPr>
            <w:tcW w:w="1356" w:type="dxa"/>
            <w:tcBorders>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$13,193</w:t>
            </w:r>
          </w:p>
        </w:tc>
        <w:tc>
          <w:tcPr>
            <w:tcW w:w="1376" w:type="dxa"/>
            <w:tcBorders>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$13,866</w:t>
            </w:r>
          </w:p>
        </w:tc>
      </w:tr>
      <w:tr w:rsidR="00537ED4" w:rsidRPr="000F1E5A" w:rsidTr="00031658">
        <w:trPr>
          <w:trHeight w:val="300"/>
        </w:trPr>
        <w:tc>
          <w:tcPr>
            <w:tcW w:w="2528" w:type="dxa"/>
            <w:tcBorders>
              <w:top w:val="single" w:sz="4" w:space="0" w:color="auto"/>
              <w:bottom w:val="single" w:sz="4" w:space="0" w:color="auto"/>
            </w:tcBorders>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Trade area population</w:t>
            </w:r>
          </w:p>
        </w:tc>
        <w:tc>
          <w:tcPr>
            <w:tcW w:w="1436" w:type="dxa"/>
            <w:tcBorders>
              <w:top w:val="single" w:sz="4" w:space="0" w:color="auto"/>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67,455</w:t>
            </w:r>
          </w:p>
        </w:tc>
        <w:tc>
          <w:tcPr>
            <w:tcW w:w="1576" w:type="dxa"/>
            <w:tcBorders>
              <w:top w:val="single" w:sz="4" w:space="0" w:color="auto"/>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72,751</w:t>
            </w:r>
          </w:p>
        </w:tc>
        <w:tc>
          <w:tcPr>
            <w:tcW w:w="1356" w:type="dxa"/>
            <w:tcBorders>
              <w:top w:val="single" w:sz="4" w:space="0" w:color="auto"/>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78,926</w:t>
            </w:r>
          </w:p>
        </w:tc>
        <w:tc>
          <w:tcPr>
            <w:tcW w:w="1376" w:type="dxa"/>
            <w:tcBorders>
              <w:top w:val="single" w:sz="4" w:space="0" w:color="auto"/>
              <w:bottom w:val="single" w:sz="4" w:space="0" w:color="auto"/>
            </w:tcBorders>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84,439</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Total spending</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2012</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2016</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2021</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2026</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b/>
                <w:color w:val="000000"/>
                <w:sz w:val="18"/>
                <w:szCs w:val="18"/>
                <w:lang w:eastAsia="en-AU"/>
              </w:rPr>
            </w:pP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$m</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$m</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$m</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b/>
                <w:color w:val="000000"/>
                <w:sz w:val="18"/>
                <w:szCs w:val="18"/>
                <w:lang w:eastAsia="en-AU"/>
              </w:rPr>
            </w:pPr>
            <w:r w:rsidRPr="000F1E5A">
              <w:rPr>
                <w:rFonts w:eastAsia="Times New Roman" w:cs="Times New Roman"/>
                <w:b/>
                <w:color w:val="000000"/>
                <w:sz w:val="18"/>
                <w:szCs w:val="18"/>
                <w:lang w:eastAsia="en-AU"/>
              </w:rPr>
              <w:t>$m</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Food, groceries and liquor</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$381.3</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$428.0</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$488.0</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$548.7</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Non-food</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$354.8</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$398.2</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$460.3</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$510.5</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Food service</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$59.2</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$66.5</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$77.9</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$85.2</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Retail services</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$18.3</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$20.6</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$24.4</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$26.4</w:t>
            </w:r>
          </w:p>
        </w:tc>
      </w:tr>
      <w:tr w:rsidR="00537ED4" w:rsidRPr="000F1E5A" w:rsidTr="00031658">
        <w:trPr>
          <w:trHeight w:val="300"/>
        </w:trPr>
        <w:tc>
          <w:tcPr>
            <w:tcW w:w="2528" w:type="dxa"/>
            <w:shd w:val="clear" w:color="auto" w:fill="auto"/>
            <w:noWrap/>
            <w:vAlign w:val="bottom"/>
            <w:hideMark/>
          </w:tcPr>
          <w:p w:rsidR="00537ED4" w:rsidRPr="000F1E5A" w:rsidRDefault="00537ED4" w:rsidP="00031658">
            <w:pPr>
              <w:spacing w:after="0" w:line="240" w:lineRule="auto"/>
              <w:rPr>
                <w:rFonts w:eastAsia="Times New Roman" w:cs="Times New Roman"/>
                <w:color w:val="000000"/>
                <w:sz w:val="18"/>
                <w:szCs w:val="18"/>
                <w:lang w:eastAsia="en-AU"/>
              </w:rPr>
            </w:pPr>
            <w:r w:rsidRPr="000F1E5A">
              <w:rPr>
                <w:rFonts w:eastAsia="Times New Roman" w:cs="Times New Roman"/>
                <w:color w:val="000000"/>
                <w:sz w:val="18"/>
                <w:szCs w:val="18"/>
                <w:lang w:eastAsia="en-AU"/>
              </w:rPr>
              <w:t>Total retail</w:t>
            </w:r>
          </w:p>
        </w:tc>
        <w:tc>
          <w:tcPr>
            <w:tcW w:w="143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$813.7</w:t>
            </w:r>
          </w:p>
        </w:tc>
        <w:tc>
          <w:tcPr>
            <w:tcW w:w="15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$913.2</w:t>
            </w:r>
          </w:p>
        </w:tc>
        <w:tc>
          <w:tcPr>
            <w:tcW w:w="135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$1,099.9</w:t>
            </w:r>
          </w:p>
        </w:tc>
        <w:tc>
          <w:tcPr>
            <w:tcW w:w="1376" w:type="dxa"/>
            <w:shd w:val="clear" w:color="auto" w:fill="auto"/>
            <w:noWrap/>
            <w:vAlign w:val="bottom"/>
            <w:hideMark/>
          </w:tcPr>
          <w:p w:rsidR="00537ED4" w:rsidRPr="000F1E5A" w:rsidRDefault="00537ED4" w:rsidP="00031658">
            <w:pPr>
              <w:spacing w:after="0" w:line="240" w:lineRule="auto"/>
              <w:jc w:val="center"/>
              <w:rPr>
                <w:rFonts w:eastAsia="Times New Roman" w:cs="Times New Roman"/>
                <w:color w:val="000000"/>
                <w:sz w:val="18"/>
                <w:szCs w:val="18"/>
                <w:lang w:eastAsia="en-AU"/>
              </w:rPr>
            </w:pPr>
            <w:r w:rsidRPr="000F1E5A">
              <w:rPr>
                <w:rFonts w:eastAsia="Times New Roman" w:cs="Times New Roman"/>
                <w:color w:val="000000"/>
                <w:sz w:val="18"/>
                <w:szCs w:val="18"/>
                <w:lang w:eastAsia="en-AU"/>
              </w:rPr>
              <w:t>$1,170.8</w:t>
            </w:r>
          </w:p>
        </w:tc>
      </w:tr>
    </w:tbl>
    <w:p w:rsidR="00537ED4" w:rsidRDefault="00537ED4" w:rsidP="00537ED4">
      <w:r w:rsidRPr="000F4F95">
        <w:rPr>
          <w:sz w:val="18"/>
        </w:rPr>
        <w:t>Source:  Macroplan Dimasi; Tim Nott</w:t>
      </w:r>
      <w:r>
        <w:rPr>
          <w:sz w:val="18"/>
        </w:rPr>
        <w:t>; constant 2012 dollars</w:t>
      </w:r>
    </w:p>
    <w:p w:rsidR="00537ED4" w:rsidRDefault="00537ED4" w:rsidP="00537ED4"/>
    <w:p w:rsidR="00537ED4" w:rsidRDefault="00537ED4" w:rsidP="00537ED4">
      <w:r>
        <w:t>Total annual retail spending by residents of the trade area is forecast to grow from $814 million in 2012 to $913 million by 2016 and $1,100 million by 2021, with further growth thereafter.</w:t>
      </w:r>
    </w:p>
    <w:p w:rsidR="00537ED4" w:rsidRDefault="00537ED4" w:rsidP="00537ED4"/>
    <w:p w:rsidR="00537ED4" w:rsidRDefault="00537ED4" w:rsidP="00FF1994">
      <w:pPr>
        <w:pStyle w:val="Heading2forletter"/>
        <w:numPr>
          <w:ilvl w:val="1"/>
          <w:numId w:val="13"/>
        </w:numPr>
        <w:ind w:left="578" w:hanging="578"/>
      </w:pPr>
      <w:bookmarkStart w:id="14" w:name="_Toc359399167"/>
      <w:r>
        <w:t>Retail Sales</w:t>
      </w:r>
      <w:bookmarkEnd w:id="14"/>
    </w:p>
    <w:p w:rsidR="00537ED4" w:rsidRDefault="00537ED4" w:rsidP="00537ED4">
      <w:r>
        <w:t>Retail sales are calculated here by estimating the retail floorspace (updating existing surveys with information from Council) and estimating the average retail turnover density (RTD - sales per square metre of floorspace).  The RTD estimates have been built up over a number of years through work for retailers as well as review of available statistics and shopping centre estimates.</w:t>
      </w:r>
    </w:p>
    <w:p w:rsidR="00537ED4" w:rsidRDefault="00537ED4" w:rsidP="00537ED4">
      <w:r>
        <w:t>The following table provides an estimate of retail floorspace in the various centres of the trade area.</w:t>
      </w:r>
    </w:p>
    <w:p w:rsidR="00537ED4" w:rsidRDefault="00537ED4" w:rsidP="00537ED4"/>
    <w:p w:rsidR="00537ED4" w:rsidRDefault="00537ED4" w:rsidP="00537ED4"/>
    <w:p w:rsidR="00537ED4" w:rsidRDefault="00537ED4" w:rsidP="00537ED4"/>
    <w:p w:rsidR="003B25C2" w:rsidRDefault="003B25C2" w:rsidP="00537ED4"/>
    <w:p w:rsidR="003B25C2" w:rsidRDefault="003B25C2" w:rsidP="00537ED4"/>
    <w:p w:rsidR="00537ED4" w:rsidRDefault="00537ED4" w:rsidP="00537ED4"/>
    <w:p w:rsidR="00537ED4" w:rsidRPr="000F1E5A" w:rsidRDefault="00537ED4" w:rsidP="00031658">
      <w:pPr>
        <w:pStyle w:val="Table1"/>
      </w:pPr>
      <w:r>
        <w:lastRenderedPageBreak/>
        <w:t>Floorspace estimate, Gateway Plaza trade area, 2012</w:t>
      </w:r>
    </w:p>
    <w:tbl>
      <w:tblPr>
        <w:tblW w:w="1028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220"/>
        <w:gridCol w:w="1420"/>
        <w:gridCol w:w="1360"/>
        <w:gridCol w:w="1380"/>
        <w:gridCol w:w="1520"/>
        <w:gridCol w:w="1380"/>
      </w:tblGrid>
      <w:tr w:rsidR="00537ED4" w:rsidRPr="00C5313D" w:rsidTr="00031658">
        <w:trPr>
          <w:trHeight w:val="504"/>
        </w:trPr>
        <w:tc>
          <w:tcPr>
            <w:tcW w:w="3220" w:type="dxa"/>
            <w:shd w:val="clear" w:color="auto" w:fill="000000" w:themeFill="text1"/>
            <w:vAlign w:val="bottom"/>
            <w:hideMark/>
          </w:tcPr>
          <w:p w:rsidR="00537ED4" w:rsidRPr="00C5313D" w:rsidRDefault="00537ED4" w:rsidP="00031658">
            <w:pPr>
              <w:spacing w:after="0" w:line="240" w:lineRule="auto"/>
              <w:rPr>
                <w:rFonts w:eastAsia="Times New Roman" w:cs="Times New Roman"/>
                <w:b/>
                <w:color w:val="FFFFFF" w:themeColor="background1"/>
                <w:sz w:val="18"/>
                <w:szCs w:val="18"/>
                <w:lang w:eastAsia="en-AU"/>
              </w:rPr>
            </w:pPr>
          </w:p>
        </w:tc>
        <w:tc>
          <w:tcPr>
            <w:tcW w:w="1420" w:type="dxa"/>
            <w:shd w:val="clear" w:color="auto" w:fill="000000" w:themeFill="text1"/>
            <w:vAlign w:val="bottom"/>
            <w:hideMark/>
          </w:tcPr>
          <w:p w:rsidR="00537ED4" w:rsidRPr="00C5313D" w:rsidRDefault="00537ED4" w:rsidP="00031658">
            <w:pPr>
              <w:spacing w:after="0" w:line="240" w:lineRule="auto"/>
              <w:jc w:val="center"/>
              <w:rPr>
                <w:rFonts w:eastAsia="Times New Roman" w:cs="Times New Roman"/>
                <w:b/>
                <w:color w:val="FFFFFF" w:themeColor="background1"/>
                <w:sz w:val="18"/>
                <w:szCs w:val="18"/>
                <w:lang w:eastAsia="en-AU"/>
              </w:rPr>
            </w:pPr>
            <w:r w:rsidRPr="00C5313D">
              <w:rPr>
                <w:rFonts w:eastAsia="Times New Roman" w:cs="Times New Roman"/>
                <w:b/>
                <w:color w:val="FFFFFF" w:themeColor="background1"/>
                <w:sz w:val="18"/>
                <w:szCs w:val="18"/>
                <w:lang w:eastAsia="en-AU"/>
              </w:rPr>
              <w:t>Food, groceries and liquor</w:t>
            </w:r>
          </w:p>
        </w:tc>
        <w:tc>
          <w:tcPr>
            <w:tcW w:w="1360" w:type="dxa"/>
            <w:shd w:val="clear" w:color="auto" w:fill="000000" w:themeFill="text1"/>
            <w:vAlign w:val="bottom"/>
            <w:hideMark/>
          </w:tcPr>
          <w:p w:rsidR="00537ED4" w:rsidRPr="00C5313D" w:rsidRDefault="00537ED4" w:rsidP="00031658">
            <w:pPr>
              <w:spacing w:after="0" w:line="240" w:lineRule="auto"/>
              <w:jc w:val="center"/>
              <w:rPr>
                <w:rFonts w:eastAsia="Times New Roman" w:cs="Times New Roman"/>
                <w:b/>
                <w:color w:val="FFFFFF" w:themeColor="background1"/>
                <w:sz w:val="18"/>
                <w:szCs w:val="18"/>
                <w:lang w:eastAsia="en-AU"/>
              </w:rPr>
            </w:pPr>
            <w:r w:rsidRPr="00C5313D">
              <w:rPr>
                <w:rFonts w:eastAsia="Times New Roman" w:cs="Times New Roman"/>
                <w:b/>
                <w:color w:val="FFFFFF" w:themeColor="background1"/>
                <w:sz w:val="18"/>
                <w:szCs w:val="18"/>
                <w:lang w:eastAsia="en-AU"/>
              </w:rPr>
              <w:t>Non-food</w:t>
            </w:r>
          </w:p>
        </w:tc>
        <w:tc>
          <w:tcPr>
            <w:tcW w:w="1380" w:type="dxa"/>
            <w:shd w:val="clear" w:color="auto" w:fill="000000" w:themeFill="text1"/>
            <w:vAlign w:val="bottom"/>
            <w:hideMark/>
          </w:tcPr>
          <w:p w:rsidR="00537ED4" w:rsidRPr="00C5313D" w:rsidRDefault="00537ED4" w:rsidP="00031658">
            <w:pPr>
              <w:spacing w:after="0" w:line="240" w:lineRule="auto"/>
              <w:jc w:val="center"/>
              <w:rPr>
                <w:rFonts w:eastAsia="Times New Roman" w:cs="Times New Roman"/>
                <w:b/>
                <w:color w:val="FFFFFF" w:themeColor="background1"/>
                <w:sz w:val="18"/>
                <w:szCs w:val="18"/>
                <w:lang w:eastAsia="en-AU"/>
              </w:rPr>
            </w:pPr>
            <w:r w:rsidRPr="00C5313D">
              <w:rPr>
                <w:rFonts w:eastAsia="Times New Roman" w:cs="Times New Roman"/>
                <w:b/>
                <w:color w:val="FFFFFF" w:themeColor="background1"/>
                <w:sz w:val="18"/>
                <w:szCs w:val="18"/>
                <w:lang w:eastAsia="en-AU"/>
              </w:rPr>
              <w:t>Food service</w:t>
            </w:r>
          </w:p>
        </w:tc>
        <w:tc>
          <w:tcPr>
            <w:tcW w:w="1520" w:type="dxa"/>
            <w:shd w:val="clear" w:color="auto" w:fill="000000" w:themeFill="text1"/>
            <w:vAlign w:val="bottom"/>
            <w:hideMark/>
          </w:tcPr>
          <w:p w:rsidR="00537ED4" w:rsidRPr="00C5313D" w:rsidRDefault="00537ED4" w:rsidP="00031658">
            <w:pPr>
              <w:spacing w:after="0" w:line="240" w:lineRule="auto"/>
              <w:jc w:val="center"/>
              <w:rPr>
                <w:rFonts w:eastAsia="Times New Roman" w:cs="Times New Roman"/>
                <w:b/>
                <w:color w:val="FFFFFF" w:themeColor="background1"/>
                <w:sz w:val="18"/>
                <w:szCs w:val="18"/>
                <w:lang w:eastAsia="en-AU"/>
              </w:rPr>
            </w:pPr>
            <w:r w:rsidRPr="00C5313D">
              <w:rPr>
                <w:rFonts w:eastAsia="Times New Roman" w:cs="Times New Roman"/>
                <w:b/>
                <w:color w:val="FFFFFF" w:themeColor="background1"/>
                <w:sz w:val="18"/>
                <w:szCs w:val="18"/>
                <w:lang w:eastAsia="en-AU"/>
              </w:rPr>
              <w:t>Retail services</w:t>
            </w:r>
          </w:p>
        </w:tc>
        <w:tc>
          <w:tcPr>
            <w:tcW w:w="1380" w:type="dxa"/>
            <w:shd w:val="clear" w:color="auto" w:fill="000000" w:themeFill="text1"/>
            <w:vAlign w:val="bottom"/>
            <w:hideMark/>
          </w:tcPr>
          <w:p w:rsidR="00537ED4" w:rsidRPr="00C5313D" w:rsidRDefault="00537ED4" w:rsidP="00031658">
            <w:pPr>
              <w:spacing w:after="0" w:line="240" w:lineRule="auto"/>
              <w:jc w:val="center"/>
              <w:rPr>
                <w:rFonts w:eastAsia="Times New Roman" w:cs="Times New Roman"/>
                <w:b/>
                <w:color w:val="FFFFFF" w:themeColor="background1"/>
                <w:sz w:val="18"/>
                <w:szCs w:val="18"/>
                <w:lang w:eastAsia="en-AU"/>
              </w:rPr>
            </w:pPr>
            <w:r w:rsidRPr="00C5313D">
              <w:rPr>
                <w:rFonts w:eastAsia="Times New Roman" w:cs="Times New Roman"/>
                <w:b/>
                <w:color w:val="FFFFFF" w:themeColor="background1"/>
                <w:sz w:val="18"/>
                <w:szCs w:val="18"/>
                <w:lang w:eastAsia="en-AU"/>
              </w:rPr>
              <w:t>Total retail</w:t>
            </w:r>
          </w:p>
        </w:tc>
      </w:tr>
      <w:tr w:rsidR="00537ED4" w:rsidRPr="00C5313D" w:rsidTr="00031658">
        <w:trPr>
          <w:trHeight w:val="280"/>
        </w:trPr>
        <w:tc>
          <w:tcPr>
            <w:tcW w:w="3220" w:type="dxa"/>
            <w:shd w:val="clear" w:color="auto" w:fill="000000" w:themeFill="text1"/>
            <w:noWrap/>
          </w:tcPr>
          <w:p w:rsidR="00537ED4" w:rsidRPr="00C5313D" w:rsidRDefault="00537ED4" w:rsidP="00031658">
            <w:pPr>
              <w:spacing w:after="0" w:line="240" w:lineRule="auto"/>
              <w:jc w:val="center"/>
              <w:rPr>
                <w:rFonts w:eastAsia="Times New Roman" w:cs="Times New Roman"/>
                <w:b/>
                <w:color w:val="FFFFFF" w:themeColor="background1"/>
                <w:sz w:val="18"/>
                <w:szCs w:val="18"/>
                <w:lang w:eastAsia="en-AU"/>
              </w:rPr>
            </w:pPr>
          </w:p>
        </w:tc>
        <w:tc>
          <w:tcPr>
            <w:tcW w:w="1420" w:type="dxa"/>
            <w:shd w:val="clear" w:color="auto" w:fill="000000" w:themeFill="text1"/>
            <w:noWrap/>
          </w:tcPr>
          <w:p w:rsidR="00537ED4" w:rsidRPr="00C5313D" w:rsidRDefault="00537ED4" w:rsidP="00031658">
            <w:pPr>
              <w:spacing w:after="0" w:line="240" w:lineRule="auto"/>
              <w:jc w:val="center"/>
              <w:rPr>
                <w:rFonts w:eastAsia="Times New Roman" w:cs="Times New Roman"/>
                <w:b/>
                <w:color w:val="FFFFFF" w:themeColor="background1"/>
                <w:sz w:val="18"/>
                <w:szCs w:val="18"/>
                <w:lang w:eastAsia="en-AU"/>
              </w:rPr>
            </w:pPr>
            <w:r w:rsidRPr="00C5313D">
              <w:rPr>
                <w:rFonts w:eastAsia="Times New Roman" w:cs="Times New Roman"/>
                <w:b/>
                <w:color w:val="FFFFFF" w:themeColor="background1"/>
                <w:sz w:val="18"/>
                <w:szCs w:val="18"/>
                <w:lang w:eastAsia="en-AU"/>
              </w:rPr>
              <w:t>sq m</w:t>
            </w:r>
          </w:p>
        </w:tc>
        <w:tc>
          <w:tcPr>
            <w:tcW w:w="1360" w:type="dxa"/>
            <w:shd w:val="clear" w:color="auto" w:fill="000000" w:themeFill="text1"/>
            <w:noWrap/>
          </w:tcPr>
          <w:p w:rsidR="00537ED4" w:rsidRPr="00C5313D" w:rsidRDefault="00537ED4" w:rsidP="00031658">
            <w:pPr>
              <w:jc w:val="center"/>
              <w:rPr>
                <w:b/>
                <w:color w:val="FFFFFF" w:themeColor="background1"/>
              </w:rPr>
            </w:pPr>
            <w:r w:rsidRPr="00C5313D">
              <w:rPr>
                <w:rFonts w:eastAsia="Times New Roman" w:cs="Times New Roman"/>
                <w:b/>
                <w:color w:val="FFFFFF" w:themeColor="background1"/>
                <w:sz w:val="18"/>
                <w:szCs w:val="18"/>
                <w:lang w:eastAsia="en-AU"/>
              </w:rPr>
              <w:t>sq m</w:t>
            </w:r>
          </w:p>
        </w:tc>
        <w:tc>
          <w:tcPr>
            <w:tcW w:w="1380" w:type="dxa"/>
            <w:shd w:val="clear" w:color="auto" w:fill="000000" w:themeFill="text1"/>
            <w:noWrap/>
          </w:tcPr>
          <w:p w:rsidR="00537ED4" w:rsidRPr="00C5313D" w:rsidRDefault="00537ED4" w:rsidP="00031658">
            <w:pPr>
              <w:jc w:val="center"/>
              <w:rPr>
                <w:b/>
                <w:color w:val="FFFFFF" w:themeColor="background1"/>
              </w:rPr>
            </w:pPr>
            <w:r w:rsidRPr="00C5313D">
              <w:rPr>
                <w:rFonts w:eastAsia="Times New Roman" w:cs="Times New Roman"/>
                <w:b/>
                <w:color w:val="FFFFFF" w:themeColor="background1"/>
                <w:sz w:val="18"/>
                <w:szCs w:val="18"/>
                <w:lang w:eastAsia="en-AU"/>
              </w:rPr>
              <w:t>sq m</w:t>
            </w:r>
          </w:p>
        </w:tc>
        <w:tc>
          <w:tcPr>
            <w:tcW w:w="1520" w:type="dxa"/>
            <w:shd w:val="clear" w:color="auto" w:fill="000000" w:themeFill="text1"/>
            <w:noWrap/>
          </w:tcPr>
          <w:p w:rsidR="00537ED4" w:rsidRPr="00C5313D" w:rsidRDefault="00537ED4" w:rsidP="00031658">
            <w:pPr>
              <w:jc w:val="center"/>
              <w:rPr>
                <w:b/>
                <w:color w:val="FFFFFF" w:themeColor="background1"/>
              </w:rPr>
            </w:pPr>
            <w:r w:rsidRPr="00C5313D">
              <w:rPr>
                <w:rFonts w:eastAsia="Times New Roman" w:cs="Times New Roman"/>
                <w:b/>
                <w:color w:val="FFFFFF" w:themeColor="background1"/>
                <w:sz w:val="18"/>
                <w:szCs w:val="18"/>
                <w:lang w:eastAsia="en-AU"/>
              </w:rPr>
              <w:t>sq m</w:t>
            </w:r>
          </w:p>
        </w:tc>
        <w:tc>
          <w:tcPr>
            <w:tcW w:w="1380" w:type="dxa"/>
            <w:shd w:val="clear" w:color="auto" w:fill="000000" w:themeFill="text1"/>
            <w:noWrap/>
          </w:tcPr>
          <w:p w:rsidR="00537ED4" w:rsidRPr="00C5313D" w:rsidRDefault="00537ED4" w:rsidP="00031658">
            <w:pPr>
              <w:jc w:val="center"/>
              <w:rPr>
                <w:b/>
                <w:color w:val="FFFFFF" w:themeColor="background1"/>
              </w:rPr>
            </w:pPr>
            <w:r w:rsidRPr="00C5313D">
              <w:rPr>
                <w:rFonts w:eastAsia="Times New Roman" w:cs="Times New Roman"/>
                <w:b/>
                <w:color w:val="FFFFFF" w:themeColor="background1"/>
                <w:sz w:val="18"/>
                <w:szCs w:val="18"/>
                <w:lang w:eastAsia="en-AU"/>
              </w:rPr>
              <w:t>sq m</w:t>
            </w:r>
          </w:p>
        </w:tc>
      </w:tr>
      <w:tr w:rsidR="00537ED4" w:rsidRPr="00C5313D" w:rsidTr="00031658">
        <w:trPr>
          <w:trHeight w:val="117"/>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Leopold</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3,420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640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650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150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4,860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Newcomb</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11,200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6,400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1,000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260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18,860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Ocean Grove Town Centre</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3,930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5,760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1,860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680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12,230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Ocean Grove Marketplace</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3,470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700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700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300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5,170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Barwon Heads Town centre</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1,050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1,050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1,230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180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3,510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Drysdale Town Centre</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5,130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3,260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1,250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680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10,320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Portarlington</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940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1,170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1,410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240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3,760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St Leonards</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1,590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240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410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80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2,320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Queenscliff</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1,140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2,920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1,170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150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5,380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Point Lonsdale</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540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690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590</w:t>
            </w:r>
          </w:p>
        </w:tc>
        <w:tc>
          <w:tcPr>
            <w:tcW w:w="1520" w:type="dxa"/>
            <w:shd w:val="clear" w:color="auto" w:fill="auto"/>
            <w:noWrap/>
            <w:vAlign w:val="bottom"/>
            <w:hideMark/>
          </w:tcPr>
          <w:p w:rsidR="00537ED4" w:rsidRPr="007B60E5" w:rsidRDefault="00537ED4" w:rsidP="00031658">
            <w:pPr>
              <w:pStyle w:val="NoSpacing"/>
              <w:jc w:val="center"/>
              <w:rPr>
                <w:sz w:val="18"/>
                <w:szCs w:val="18"/>
              </w:rPr>
            </w:pP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1,820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Dorothy St, Leopold</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590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320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160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240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1,310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Ash Rd, Leopold</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420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690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70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70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1,250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 xml:space="preserve">Elsewhere in the </w:t>
            </w:r>
            <w:r w:rsidR="008B30B0" w:rsidRPr="00C5313D">
              <w:rPr>
                <w:rFonts w:eastAsia="Times New Roman" w:cs="Times New Roman"/>
                <w:color w:val="000000"/>
                <w:sz w:val="18"/>
                <w:szCs w:val="18"/>
                <w:lang w:eastAsia="en-AU"/>
              </w:rPr>
              <w:t>trade</w:t>
            </w:r>
            <w:r w:rsidRPr="00C5313D">
              <w:rPr>
                <w:rFonts w:eastAsia="Times New Roman" w:cs="Times New Roman"/>
                <w:color w:val="000000"/>
                <w:sz w:val="18"/>
                <w:szCs w:val="18"/>
                <w:lang w:eastAsia="en-AU"/>
              </w:rPr>
              <w:t xml:space="preserve"> area</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390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2,300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1,470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90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4,250</w:t>
            </w:r>
          </w:p>
        </w:tc>
      </w:tr>
      <w:tr w:rsidR="00537ED4" w:rsidRPr="00C5313D" w:rsidTr="00031658">
        <w:trPr>
          <w:trHeight w:val="300"/>
        </w:trPr>
        <w:tc>
          <w:tcPr>
            <w:tcW w:w="3220" w:type="dxa"/>
            <w:shd w:val="clear" w:color="auto" w:fill="auto"/>
            <w:noWrap/>
            <w:vAlign w:val="bottom"/>
            <w:hideMark/>
          </w:tcPr>
          <w:p w:rsidR="00537ED4" w:rsidRPr="00C5313D" w:rsidRDefault="00537ED4" w:rsidP="00031658">
            <w:pPr>
              <w:spacing w:after="0" w:line="240" w:lineRule="auto"/>
              <w:rPr>
                <w:rFonts w:eastAsia="Times New Roman" w:cs="Times New Roman"/>
                <w:color w:val="000000"/>
                <w:sz w:val="18"/>
                <w:szCs w:val="18"/>
                <w:lang w:eastAsia="en-AU"/>
              </w:rPr>
            </w:pPr>
            <w:r w:rsidRPr="00C5313D">
              <w:rPr>
                <w:rFonts w:eastAsia="Times New Roman" w:cs="Times New Roman"/>
                <w:color w:val="000000"/>
                <w:sz w:val="18"/>
                <w:szCs w:val="18"/>
                <w:lang w:eastAsia="en-AU"/>
              </w:rPr>
              <w:t>Total trade area</w:t>
            </w:r>
          </w:p>
        </w:tc>
        <w:tc>
          <w:tcPr>
            <w:tcW w:w="14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33,810</w:t>
            </w:r>
          </w:p>
        </w:tc>
        <w:tc>
          <w:tcPr>
            <w:tcW w:w="136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26,140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11,970</w:t>
            </w:r>
          </w:p>
        </w:tc>
        <w:tc>
          <w:tcPr>
            <w:tcW w:w="152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3,120</w:t>
            </w:r>
          </w:p>
        </w:tc>
        <w:tc>
          <w:tcPr>
            <w:tcW w:w="1380" w:type="dxa"/>
            <w:shd w:val="clear" w:color="auto" w:fill="auto"/>
            <w:noWrap/>
            <w:vAlign w:val="bottom"/>
            <w:hideMark/>
          </w:tcPr>
          <w:p w:rsidR="00537ED4" w:rsidRPr="007B60E5" w:rsidRDefault="00537ED4" w:rsidP="00031658">
            <w:pPr>
              <w:pStyle w:val="NoSpacing"/>
              <w:jc w:val="center"/>
              <w:rPr>
                <w:sz w:val="18"/>
                <w:szCs w:val="18"/>
              </w:rPr>
            </w:pPr>
            <w:r w:rsidRPr="007B60E5">
              <w:rPr>
                <w:sz w:val="18"/>
                <w:szCs w:val="18"/>
              </w:rPr>
              <w:t>75,040</w:t>
            </w:r>
          </w:p>
        </w:tc>
      </w:tr>
    </w:tbl>
    <w:p w:rsidR="00537ED4" w:rsidRDefault="00537ED4" w:rsidP="00537ED4">
      <w:pPr>
        <w:rPr>
          <w:sz w:val="18"/>
        </w:rPr>
      </w:pPr>
      <w:r w:rsidRPr="00DD5558">
        <w:rPr>
          <w:sz w:val="18"/>
        </w:rPr>
        <w:t>Source:  Tim Nott</w:t>
      </w:r>
    </w:p>
    <w:p w:rsidR="00537ED4" w:rsidRDefault="00537ED4" w:rsidP="00537ED4">
      <w:r>
        <w:t xml:space="preserve">  </w:t>
      </w:r>
    </w:p>
    <w:p w:rsidR="00537ED4" w:rsidRDefault="00537ED4" w:rsidP="00537ED4">
      <w:r>
        <w:t xml:space="preserve">The figure of 75,040 sq m is very similar to the 75,000 </w:t>
      </w:r>
      <w:r w:rsidR="0084303C">
        <w:t xml:space="preserve">sq m </w:t>
      </w:r>
      <w:r>
        <w:t xml:space="preserve">estimated in the </w:t>
      </w:r>
      <w:proofErr w:type="spellStart"/>
      <w:r>
        <w:t>Macroplan</w:t>
      </w:r>
      <w:proofErr w:type="spellEnd"/>
      <w:r>
        <w:t xml:space="preserve"> </w:t>
      </w:r>
      <w:proofErr w:type="spellStart"/>
      <w:r>
        <w:t>Dimasi</w:t>
      </w:r>
      <w:proofErr w:type="spellEnd"/>
      <w:r>
        <w:t xml:space="preserve"> report.</w:t>
      </w:r>
    </w:p>
    <w:p w:rsidR="00537ED4" w:rsidRDefault="00537ED4" w:rsidP="00537ED4">
      <w:r>
        <w:t>The following table provides the retail sales to the shops in the trade area based on an estimate of average sales per square metre of floorspace throughout the trade area.</w:t>
      </w:r>
    </w:p>
    <w:p w:rsidR="00EE30EE" w:rsidRDefault="00EE30EE" w:rsidP="00537ED4"/>
    <w:p w:rsidR="00537ED4" w:rsidRDefault="00537ED4" w:rsidP="00031658">
      <w:pPr>
        <w:pStyle w:val="Table1"/>
      </w:pPr>
      <w:r>
        <w:t>Estimate of annual retail sales, Gateway Plaza trade area, 2012</w:t>
      </w:r>
    </w:p>
    <w:tbl>
      <w:tblPr>
        <w:tblW w:w="660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020"/>
        <w:gridCol w:w="1536"/>
        <w:gridCol w:w="976"/>
        <w:gridCol w:w="1076"/>
      </w:tblGrid>
      <w:tr w:rsidR="00537ED4" w:rsidRPr="00DD5558" w:rsidTr="00031658">
        <w:trPr>
          <w:trHeight w:val="300"/>
        </w:trPr>
        <w:tc>
          <w:tcPr>
            <w:tcW w:w="3020" w:type="dxa"/>
            <w:shd w:val="clear" w:color="auto" w:fill="000000" w:themeFill="text1"/>
            <w:noWrap/>
            <w:hideMark/>
          </w:tcPr>
          <w:p w:rsidR="00537ED4" w:rsidRPr="00DD5558" w:rsidRDefault="00537ED4" w:rsidP="00031658">
            <w:pPr>
              <w:spacing w:after="0" w:line="240" w:lineRule="auto"/>
              <w:rPr>
                <w:rFonts w:eastAsia="Times New Roman" w:cs="Times New Roman"/>
                <w:b/>
                <w:color w:val="FFFFFF" w:themeColor="background1"/>
                <w:sz w:val="18"/>
                <w:lang w:eastAsia="en-AU"/>
              </w:rPr>
            </w:pPr>
            <w:r>
              <w:rPr>
                <w:rFonts w:eastAsia="Times New Roman" w:cs="Times New Roman"/>
                <w:b/>
                <w:color w:val="FFFFFF" w:themeColor="background1"/>
                <w:sz w:val="18"/>
                <w:lang w:eastAsia="en-AU"/>
              </w:rPr>
              <w:t>Retail type</w:t>
            </w:r>
          </w:p>
        </w:tc>
        <w:tc>
          <w:tcPr>
            <w:tcW w:w="1536" w:type="dxa"/>
            <w:shd w:val="clear" w:color="auto" w:fill="000000" w:themeFill="text1"/>
            <w:noWrap/>
            <w:hideMark/>
          </w:tcPr>
          <w:p w:rsidR="00537ED4" w:rsidRPr="00DD5558" w:rsidRDefault="00537ED4" w:rsidP="00031658">
            <w:pPr>
              <w:spacing w:after="0" w:line="240" w:lineRule="auto"/>
              <w:jc w:val="center"/>
              <w:rPr>
                <w:rFonts w:eastAsia="Times New Roman" w:cs="Times New Roman"/>
                <w:b/>
                <w:color w:val="FFFFFF" w:themeColor="background1"/>
                <w:sz w:val="18"/>
                <w:lang w:eastAsia="en-AU"/>
              </w:rPr>
            </w:pPr>
            <w:r w:rsidRPr="00DD5558">
              <w:rPr>
                <w:rFonts w:eastAsia="Times New Roman" w:cs="Times New Roman"/>
                <w:b/>
                <w:color w:val="FFFFFF" w:themeColor="background1"/>
                <w:sz w:val="18"/>
                <w:lang w:eastAsia="en-AU"/>
              </w:rPr>
              <w:t>Floorspace</w:t>
            </w:r>
          </w:p>
        </w:tc>
        <w:tc>
          <w:tcPr>
            <w:tcW w:w="976" w:type="dxa"/>
            <w:shd w:val="clear" w:color="auto" w:fill="000000" w:themeFill="text1"/>
            <w:noWrap/>
            <w:hideMark/>
          </w:tcPr>
          <w:p w:rsidR="00537ED4" w:rsidRPr="00DD5558" w:rsidRDefault="00537ED4" w:rsidP="00031658">
            <w:pPr>
              <w:spacing w:after="0" w:line="240" w:lineRule="auto"/>
              <w:jc w:val="center"/>
              <w:rPr>
                <w:rFonts w:eastAsia="Times New Roman" w:cs="Times New Roman"/>
                <w:b/>
                <w:color w:val="FFFFFF" w:themeColor="background1"/>
                <w:sz w:val="18"/>
                <w:lang w:eastAsia="en-AU"/>
              </w:rPr>
            </w:pPr>
            <w:r w:rsidRPr="00DD5558">
              <w:rPr>
                <w:rFonts w:eastAsia="Times New Roman" w:cs="Times New Roman"/>
                <w:b/>
                <w:color w:val="FFFFFF" w:themeColor="background1"/>
                <w:sz w:val="18"/>
                <w:lang w:eastAsia="en-AU"/>
              </w:rPr>
              <w:t>RTD</w:t>
            </w:r>
          </w:p>
        </w:tc>
        <w:tc>
          <w:tcPr>
            <w:tcW w:w="1076" w:type="dxa"/>
            <w:shd w:val="clear" w:color="auto" w:fill="000000" w:themeFill="text1"/>
            <w:noWrap/>
            <w:hideMark/>
          </w:tcPr>
          <w:p w:rsidR="00537ED4" w:rsidRPr="00DD5558" w:rsidRDefault="00537ED4" w:rsidP="00031658">
            <w:pPr>
              <w:spacing w:after="0" w:line="240" w:lineRule="auto"/>
              <w:jc w:val="center"/>
              <w:rPr>
                <w:rFonts w:eastAsia="Times New Roman" w:cs="Times New Roman"/>
                <w:b/>
                <w:color w:val="FFFFFF" w:themeColor="background1"/>
                <w:sz w:val="18"/>
                <w:lang w:eastAsia="en-AU"/>
              </w:rPr>
            </w:pPr>
            <w:r w:rsidRPr="00DD5558">
              <w:rPr>
                <w:rFonts w:eastAsia="Times New Roman" w:cs="Times New Roman"/>
                <w:b/>
                <w:color w:val="FFFFFF" w:themeColor="background1"/>
                <w:sz w:val="18"/>
                <w:lang w:eastAsia="en-AU"/>
              </w:rPr>
              <w:t>Sales</w:t>
            </w:r>
          </w:p>
        </w:tc>
      </w:tr>
      <w:tr w:rsidR="00537ED4" w:rsidRPr="00DD5558" w:rsidTr="00031658">
        <w:trPr>
          <w:trHeight w:val="300"/>
        </w:trPr>
        <w:tc>
          <w:tcPr>
            <w:tcW w:w="3020" w:type="dxa"/>
            <w:shd w:val="clear" w:color="auto" w:fill="000000" w:themeFill="text1"/>
            <w:noWrap/>
            <w:hideMark/>
          </w:tcPr>
          <w:p w:rsidR="00537ED4" w:rsidRPr="00DD5558" w:rsidRDefault="00537ED4" w:rsidP="00031658">
            <w:pPr>
              <w:spacing w:after="0" w:line="240" w:lineRule="auto"/>
              <w:rPr>
                <w:rFonts w:eastAsia="Times New Roman" w:cs="Times New Roman"/>
                <w:b/>
                <w:color w:val="FFFFFF" w:themeColor="background1"/>
                <w:sz w:val="18"/>
                <w:lang w:eastAsia="en-AU"/>
              </w:rPr>
            </w:pPr>
          </w:p>
        </w:tc>
        <w:tc>
          <w:tcPr>
            <w:tcW w:w="1536" w:type="dxa"/>
            <w:shd w:val="clear" w:color="auto" w:fill="000000" w:themeFill="text1"/>
            <w:noWrap/>
            <w:hideMark/>
          </w:tcPr>
          <w:p w:rsidR="00537ED4" w:rsidRPr="00DD5558" w:rsidRDefault="00537ED4" w:rsidP="00031658">
            <w:pPr>
              <w:spacing w:after="0" w:line="240" w:lineRule="auto"/>
              <w:jc w:val="center"/>
              <w:rPr>
                <w:rFonts w:eastAsia="Times New Roman" w:cs="Times New Roman"/>
                <w:b/>
                <w:color w:val="FFFFFF" w:themeColor="background1"/>
                <w:sz w:val="18"/>
                <w:lang w:eastAsia="en-AU"/>
              </w:rPr>
            </w:pPr>
            <w:r w:rsidRPr="00DD5558">
              <w:rPr>
                <w:rFonts w:eastAsia="Times New Roman" w:cs="Times New Roman"/>
                <w:b/>
                <w:color w:val="FFFFFF" w:themeColor="background1"/>
                <w:sz w:val="18"/>
                <w:lang w:eastAsia="en-AU"/>
              </w:rPr>
              <w:t>sq m</w:t>
            </w:r>
          </w:p>
        </w:tc>
        <w:tc>
          <w:tcPr>
            <w:tcW w:w="976" w:type="dxa"/>
            <w:shd w:val="clear" w:color="auto" w:fill="000000" w:themeFill="text1"/>
            <w:noWrap/>
            <w:hideMark/>
          </w:tcPr>
          <w:p w:rsidR="00537ED4" w:rsidRPr="00DD5558" w:rsidRDefault="00537ED4" w:rsidP="00031658">
            <w:pPr>
              <w:spacing w:after="0" w:line="240" w:lineRule="auto"/>
              <w:jc w:val="center"/>
              <w:rPr>
                <w:rFonts w:eastAsia="Times New Roman" w:cs="Times New Roman"/>
                <w:b/>
                <w:color w:val="FFFFFF" w:themeColor="background1"/>
                <w:sz w:val="18"/>
                <w:lang w:eastAsia="en-AU"/>
              </w:rPr>
            </w:pPr>
            <w:r w:rsidRPr="00DD5558">
              <w:rPr>
                <w:rFonts w:eastAsia="Times New Roman" w:cs="Times New Roman"/>
                <w:b/>
                <w:color w:val="FFFFFF" w:themeColor="background1"/>
                <w:sz w:val="18"/>
                <w:lang w:eastAsia="en-AU"/>
              </w:rPr>
              <w:t>$/sq m</w:t>
            </w:r>
          </w:p>
        </w:tc>
        <w:tc>
          <w:tcPr>
            <w:tcW w:w="1076" w:type="dxa"/>
            <w:shd w:val="clear" w:color="auto" w:fill="000000" w:themeFill="text1"/>
            <w:noWrap/>
            <w:hideMark/>
          </w:tcPr>
          <w:p w:rsidR="00537ED4" w:rsidRPr="00DD5558" w:rsidRDefault="00537ED4" w:rsidP="00031658">
            <w:pPr>
              <w:spacing w:after="0" w:line="240" w:lineRule="auto"/>
              <w:jc w:val="center"/>
              <w:rPr>
                <w:rFonts w:eastAsia="Times New Roman" w:cs="Times New Roman"/>
                <w:b/>
                <w:color w:val="FFFFFF" w:themeColor="background1"/>
                <w:sz w:val="18"/>
                <w:lang w:eastAsia="en-AU"/>
              </w:rPr>
            </w:pPr>
            <w:r w:rsidRPr="00DD5558">
              <w:rPr>
                <w:rFonts w:eastAsia="Times New Roman" w:cs="Times New Roman"/>
                <w:b/>
                <w:color w:val="FFFFFF" w:themeColor="background1"/>
                <w:sz w:val="18"/>
                <w:lang w:eastAsia="en-AU"/>
              </w:rPr>
              <w:t>$m</w:t>
            </w:r>
          </w:p>
        </w:tc>
      </w:tr>
      <w:tr w:rsidR="00537ED4" w:rsidRPr="005F4397" w:rsidTr="00031658">
        <w:trPr>
          <w:trHeight w:val="300"/>
        </w:trPr>
        <w:tc>
          <w:tcPr>
            <w:tcW w:w="3020" w:type="dxa"/>
            <w:shd w:val="clear" w:color="auto" w:fill="auto"/>
            <w:noWrap/>
            <w:hideMark/>
          </w:tcPr>
          <w:p w:rsidR="00537ED4" w:rsidRPr="005F4397" w:rsidRDefault="00537ED4" w:rsidP="00031658">
            <w:pPr>
              <w:pStyle w:val="NoSpacing"/>
              <w:rPr>
                <w:rFonts w:eastAsia="Times New Roman"/>
                <w:sz w:val="18"/>
                <w:lang w:eastAsia="en-AU"/>
              </w:rPr>
            </w:pPr>
            <w:r w:rsidRPr="005F4397">
              <w:rPr>
                <w:rFonts w:eastAsia="Times New Roman"/>
                <w:sz w:val="18"/>
                <w:lang w:eastAsia="en-AU"/>
              </w:rPr>
              <w:t>Food, groceries and liquor</w:t>
            </w:r>
          </w:p>
        </w:tc>
        <w:tc>
          <w:tcPr>
            <w:tcW w:w="1536" w:type="dxa"/>
            <w:shd w:val="clear" w:color="auto" w:fill="auto"/>
            <w:noWrap/>
            <w:hideMark/>
          </w:tcPr>
          <w:p w:rsidR="00537ED4" w:rsidRPr="005F4397" w:rsidRDefault="00537ED4" w:rsidP="00031658">
            <w:pPr>
              <w:pStyle w:val="NoSpacing"/>
              <w:jc w:val="center"/>
              <w:rPr>
                <w:sz w:val="18"/>
              </w:rPr>
            </w:pPr>
            <w:r w:rsidRPr="005F4397">
              <w:rPr>
                <w:sz w:val="18"/>
              </w:rPr>
              <w:t>33,810</w:t>
            </w:r>
          </w:p>
        </w:tc>
        <w:tc>
          <w:tcPr>
            <w:tcW w:w="976" w:type="dxa"/>
            <w:shd w:val="clear" w:color="auto" w:fill="auto"/>
            <w:noWrap/>
            <w:hideMark/>
          </w:tcPr>
          <w:p w:rsidR="00537ED4" w:rsidRPr="005F4397" w:rsidRDefault="00537ED4" w:rsidP="00031658">
            <w:pPr>
              <w:pStyle w:val="NoSpacing"/>
              <w:jc w:val="center"/>
              <w:rPr>
                <w:sz w:val="18"/>
              </w:rPr>
            </w:pPr>
            <w:r w:rsidRPr="005F4397">
              <w:rPr>
                <w:sz w:val="18"/>
              </w:rPr>
              <w:t>$8,400</w:t>
            </w:r>
          </w:p>
        </w:tc>
        <w:tc>
          <w:tcPr>
            <w:tcW w:w="1076" w:type="dxa"/>
            <w:shd w:val="clear" w:color="auto" w:fill="auto"/>
            <w:noWrap/>
            <w:hideMark/>
          </w:tcPr>
          <w:p w:rsidR="00537ED4" w:rsidRPr="005F4397" w:rsidRDefault="00537ED4" w:rsidP="00031658">
            <w:pPr>
              <w:pStyle w:val="NoSpacing"/>
              <w:jc w:val="center"/>
              <w:rPr>
                <w:sz w:val="18"/>
              </w:rPr>
            </w:pPr>
            <w:r w:rsidRPr="005F4397">
              <w:rPr>
                <w:sz w:val="18"/>
              </w:rPr>
              <w:t>$284.0</w:t>
            </w:r>
          </w:p>
        </w:tc>
      </w:tr>
      <w:tr w:rsidR="00537ED4" w:rsidRPr="005F4397" w:rsidTr="00031658">
        <w:trPr>
          <w:trHeight w:val="300"/>
        </w:trPr>
        <w:tc>
          <w:tcPr>
            <w:tcW w:w="3020" w:type="dxa"/>
            <w:shd w:val="clear" w:color="auto" w:fill="auto"/>
            <w:noWrap/>
            <w:hideMark/>
          </w:tcPr>
          <w:p w:rsidR="00537ED4" w:rsidRPr="005F4397" w:rsidRDefault="00537ED4" w:rsidP="00031658">
            <w:pPr>
              <w:pStyle w:val="NoSpacing"/>
              <w:rPr>
                <w:rFonts w:eastAsia="Times New Roman"/>
                <w:sz w:val="18"/>
                <w:lang w:eastAsia="en-AU"/>
              </w:rPr>
            </w:pPr>
            <w:r w:rsidRPr="005F4397">
              <w:rPr>
                <w:rFonts w:eastAsia="Times New Roman"/>
                <w:sz w:val="18"/>
                <w:lang w:eastAsia="en-AU"/>
              </w:rPr>
              <w:t>Non-food</w:t>
            </w:r>
          </w:p>
        </w:tc>
        <w:tc>
          <w:tcPr>
            <w:tcW w:w="1536" w:type="dxa"/>
            <w:shd w:val="clear" w:color="auto" w:fill="auto"/>
            <w:noWrap/>
            <w:hideMark/>
          </w:tcPr>
          <w:p w:rsidR="00537ED4" w:rsidRPr="005F4397" w:rsidRDefault="00537ED4" w:rsidP="00031658">
            <w:pPr>
              <w:pStyle w:val="NoSpacing"/>
              <w:jc w:val="center"/>
              <w:rPr>
                <w:sz w:val="18"/>
              </w:rPr>
            </w:pPr>
            <w:r w:rsidRPr="005F4397">
              <w:rPr>
                <w:sz w:val="18"/>
              </w:rPr>
              <w:t>26,140</w:t>
            </w:r>
          </w:p>
        </w:tc>
        <w:tc>
          <w:tcPr>
            <w:tcW w:w="976" w:type="dxa"/>
            <w:shd w:val="clear" w:color="auto" w:fill="auto"/>
            <w:noWrap/>
            <w:hideMark/>
          </w:tcPr>
          <w:p w:rsidR="00537ED4" w:rsidRPr="005F4397" w:rsidRDefault="00537ED4" w:rsidP="00031658">
            <w:pPr>
              <w:pStyle w:val="NoSpacing"/>
              <w:jc w:val="center"/>
              <w:rPr>
                <w:sz w:val="18"/>
              </w:rPr>
            </w:pPr>
            <w:r w:rsidRPr="005F4397">
              <w:rPr>
                <w:sz w:val="18"/>
              </w:rPr>
              <w:t>$4,600</w:t>
            </w:r>
          </w:p>
        </w:tc>
        <w:tc>
          <w:tcPr>
            <w:tcW w:w="1076" w:type="dxa"/>
            <w:shd w:val="clear" w:color="auto" w:fill="auto"/>
            <w:noWrap/>
            <w:hideMark/>
          </w:tcPr>
          <w:p w:rsidR="00537ED4" w:rsidRPr="005F4397" w:rsidRDefault="00537ED4" w:rsidP="00031658">
            <w:pPr>
              <w:pStyle w:val="NoSpacing"/>
              <w:jc w:val="center"/>
              <w:rPr>
                <w:sz w:val="18"/>
              </w:rPr>
            </w:pPr>
            <w:r w:rsidRPr="005F4397">
              <w:rPr>
                <w:sz w:val="18"/>
              </w:rPr>
              <w:t>$120.2</w:t>
            </w:r>
          </w:p>
        </w:tc>
      </w:tr>
      <w:tr w:rsidR="00537ED4" w:rsidRPr="005F4397" w:rsidTr="00031658">
        <w:trPr>
          <w:trHeight w:val="300"/>
        </w:trPr>
        <w:tc>
          <w:tcPr>
            <w:tcW w:w="3020" w:type="dxa"/>
            <w:shd w:val="clear" w:color="auto" w:fill="auto"/>
            <w:noWrap/>
            <w:hideMark/>
          </w:tcPr>
          <w:p w:rsidR="00537ED4" w:rsidRPr="005F4397" w:rsidRDefault="00537ED4" w:rsidP="00031658">
            <w:pPr>
              <w:pStyle w:val="NoSpacing"/>
              <w:rPr>
                <w:rFonts w:eastAsia="Times New Roman"/>
                <w:sz w:val="18"/>
                <w:lang w:eastAsia="en-AU"/>
              </w:rPr>
            </w:pPr>
            <w:r w:rsidRPr="005F4397">
              <w:rPr>
                <w:rFonts w:eastAsia="Times New Roman"/>
                <w:sz w:val="18"/>
                <w:lang w:eastAsia="en-AU"/>
              </w:rPr>
              <w:t>Food service</w:t>
            </w:r>
          </w:p>
        </w:tc>
        <w:tc>
          <w:tcPr>
            <w:tcW w:w="1536" w:type="dxa"/>
            <w:shd w:val="clear" w:color="auto" w:fill="auto"/>
            <w:noWrap/>
            <w:hideMark/>
          </w:tcPr>
          <w:p w:rsidR="00537ED4" w:rsidRPr="005F4397" w:rsidRDefault="00537ED4" w:rsidP="00031658">
            <w:pPr>
              <w:pStyle w:val="NoSpacing"/>
              <w:jc w:val="center"/>
              <w:rPr>
                <w:sz w:val="18"/>
              </w:rPr>
            </w:pPr>
            <w:r w:rsidRPr="005F4397">
              <w:rPr>
                <w:sz w:val="18"/>
              </w:rPr>
              <w:t>11,970</w:t>
            </w:r>
          </w:p>
        </w:tc>
        <w:tc>
          <w:tcPr>
            <w:tcW w:w="976" w:type="dxa"/>
            <w:shd w:val="clear" w:color="auto" w:fill="auto"/>
            <w:noWrap/>
            <w:hideMark/>
          </w:tcPr>
          <w:p w:rsidR="00537ED4" w:rsidRPr="005F4397" w:rsidRDefault="00537ED4" w:rsidP="00031658">
            <w:pPr>
              <w:pStyle w:val="NoSpacing"/>
              <w:jc w:val="center"/>
              <w:rPr>
                <w:sz w:val="18"/>
              </w:rPr>
            </w:pPr>
            <w:r w:rsidRPr="005F4397">
              <w:rPr>
                <w:sz w:val="18"/>
              </w:rPr>
              <w:t>$5,400</w:t>
            </w:r>
          </w:p>
        </w:tc>
        <w:tc>
          <w:tcPr>
            <w:tcW w:w="1076" w:type="dxa"/>
            <w:shd w:val="clear" w:color="auto" w:fill="auto"/>
            <w:noWrap/>
            <w:hideMark/>
          </w:tcPr>
          <w:p w:rsidR="00537ED4" w:rsidRPr="005F4397" w:rsidRDefault="00537ED4" w:rsidP="00031658">
            <w:pPr>
              <w:pStyle w:val="NoSpacing"/>
              <w:jc w:val="center"/>
              <w:rPr>
                <w:sz w:val="18"/>
              </w:rPr>
            </w:pPr>
            <w:r w:rsidRPr="005F4397">
              <w:rPr>
                <w:sz w:val="18"/>
              </w:rPr>
              <w:t>$64.6</w:t>
            </w:r>
          </w:p>
        </w:tc>
      </w:tr>
      <w:tr w:rsidR="00537ED4" w:rsidRPr="005F4397" w:rsidTr="00031658">
        <w:trPr>
          <w:trHeight w:val="300"/>
        </w:trPr>
        <w:tc>
          <w:tcPr>
            <w:tcW w:w="3020" w:type="dxa"/>
            <w:shd w:val="clear" w:color="auto" w:fill="auto"/>
            <w:noWrap/>
            <w:hideMark/>
          </w:tcPr>
          <w:p w:rsidR="00537ED4" w:rsidRPr="005F4397" w:rsidRDefault="00537ED4" w:rsidP="00031658">
            <w:pPr>
              <w:pStyle w:val="NoSpacing"/>
              <w:rPr>
                <w:rFonts w:eastAsia="Times New Roman"/>
                <w:sz w:val="18"/>
                <w:lang w:eastAsia="en-AU"/>
              </w:rPr>
            </w:pPr>
            <w:r w:rsidRPr="005F4397">
              <w:rPr>
                <w:rFonts w:eastAsia="Times New Roman"/>
                <w:sz w:val="18"/>
                <w:lang w:eastAsia="en-AU"/>
              </w:rPr>
              <w:t>Retail services</w:t>
            </w:r>
          </w:p>
        </w:tc>
        <w:tc>
          <w:tcPr>
            <w:tcW w:w="1536" w:type="dxa"/>
            <w:shd w:val="clear" w:color="auto" w:fill="auto"/>
            <w:noWrap/>
            <w:hideMark/>
          </w:tcPr>
          <w:p w:rsidR="00537ED4" w:rsidRPr="005F4397" w:rsidRDefault="00537ED4" w:rsidP="00031658">
            <w:pPr>
              <w:pStyle w:val="NoSpacing"/>
              <w:jc w:val="center"/>
              <w:rPr>
                <w:sz w:val="18"/>
              </w:rPr>
            </w:pPr>
            <w:r w:rsidRPr="005F4397">
              <w:rPr>
                <w:sz w:val="18"/>
              </w:rPr>
              <w:t>3,120</w:t>
            </w:r>
          </w:p>
        </w:tc>
        <w:tc>
          <w:tcPr>
            <w:tcW w:w="976" w:type="dxa"/>
            <w:shd w:val="clear" w:color="auto" w:fill="auto"/>
            <w:noWrap/>
            <w:hideMark/>
          </w:tcPr>
          <w:p w:rsidR="00537ED4" w:rsidRPr="005F4397" w:rsidRDefault="00537ED4" w:rsidP="00031658">
            <w:pPr>
              <w:pStyle w:val="NoSpacing"/>
              <w:jc w:val="center"/>
              <w:rPr>
                <w:sz w:val="18"/>
              </w:rPr>
            </w:pPr>
            <w:r w:rsidRPr="005F4397">
              <w:rPr>
                <w:sz w:val="18"/>
              </w:rPr>
              <w:t>$3,900</w:t>
            </w:r>
          </w:p>
        </w:tc>
        <w:tc>
          <w:tcPr>
            <w:tcW w:w="1076" w:type="dxa"/>
            <w:shd w:val="clear" w:color="auto" w:fill="auto"/>
            <w:noWrap/>
            <w:hideMark/>
          </w:tcPr>
          <w:p w:rsidR="00537ED4" w:rsidRPr="005F4397" w:rsidRDefault="00537ED4" w:rsidP="00031658">
            <w:pPr>
              <w:pStyle w:val="NoSpacing"/>
              <w:jc w:val="center"/>
              <w:rPr>
                <w:sz w:val="18"/>
              </w:rPr>
            </w:pPr>
            <w:r w:rsidRPr="005F4397">
              <w:rPr>
                <w:sz w:val="18"/>
              </w:rPr>
              <w:t>$12.2</w:t>
            </w:r>
          </w:p>
        </w:tc>
      </w:tr>
      <w:tr w:rsidR="00537ED4" w:rsidRPr="005F4397" w:rsidTr="00031658">
        <w:trPr>
          <w:trHeight w:val="300"/>
        </w:trPr>
        <w:tc>
          <w:tcPr>
            <w:tcW w:w="3020" w:type="dxa"/>
            <w:shd w:val="clear" w:color="auto" w:fill="auto"/>
            <w:noWrap/>
            <w:hideMark/>
          </w:tcPr>
          <w:p w:rsidR="00537ED4" w:rsidRPr="005F4397" w:rsidRDefault="00537ED4" w:rsidP="00031658">
            <w:pPr>
              <w:pStyle w:val="NoSpacing"/>
              <w:rPr>
                <w:rFonts w:eastAsia="Times New Roman"/>
                <w:sz w:val="18"/>
                <w:lang w:eastAsia="en-AU"/>
              </w:rPr>
            </w:pPr>
            <w:r w:rsidRPr="005F4397">
              <w:rPr>
                <w:rFonts w:eastAsia="Times New Roman"/>
                <w:sz w:val="18"/>
                <w:lang w:eastAsia="en-AU"/>
              </w:rPr>
              <w:t>Total retail</w:t>
            </w:r>
          </w:p>
        </w:tc>
        <w:tc>
          <w:tcPr>
            <w:tcW w:w="1536" w:type="dxa"/>
            <w:shd w:val="clear" w:color="auto" w:fill="auto"/>
            <w:noWrap/>
            <w:hideMark/>
          </w:tcPr>
          <w:p w:rsidR="00537ED4" w:rsidRPr="005F4397" w:rsidRDefault="00537ED4" w:rsidP="00031658">
            <w:pPr>
              <w:pStyle w:val="NoSpacing"/>
              <w:jc w:val="center"/>
              <w:rPr>
                <w:sz w:val="18"/>
              </w:rPr>
            </w:pPr>
            <w:r w:rsidRPr="005F4397">
              <w:rPr>
                <w:sz w:val="18"/>
              </w:rPr>
              <w:t>75,040</w:t>
            </w:r>
          </w:p>
        </w:tc>
        <w:tc>
          <w:tcPr>
            <w:tcW w:w="976" w:type="dxa"/>
            <w:shd w:val="clear" w:color="auto" w:fill="auto"/>
            <w:noWrap/>
            <w:hideMark/>
          </w:tcPr>
          <w:p w:rsidR="00537ED4" w:rsidRPr="005F4397" w:rsidRDefault="00537ED4" w:rsidP="00031658">
            <w:pPr>
              <w:pStyle w:val="NoSpacing"/>
              <w:jc w:val="center"/>
              <w:rPr>
                <w:sz w:val="18"/>
              </w:rPr>
            </w:pPr>
            <w:r w:rsidRPr="005F4397">
              <w:rPr>
                <w:sz w:val="18"/>
              </w:rPr>
              <w:t>$6,400</w:t>
            </w:r>
          </w:p>
        </w:tc>
        <w:tc>
          <w:tcPr>
            <w:tcW w:w="1076" w:type="dxa"/>
            <w:shd w:val="clear" w:color="auto" w:fill="auto"/>
            <w:noWrap/>
            <w:hideMark/>
          </w:tcPr>
          <w:p w:rsidR="00537ED4" w:rsidRPr="005F4397" w:rsidRDefault="00537ED4" w:rsidP="00031658">
            <w:pPr>
              <w:pStyle w:val="NoSpacing"/>
              <w:jc w:val="center"/>
              <w:rPr>
                <w:sz w:val="18"/>
              </w:rPr>
            </w:pPr>
            <w:r w:rsidRPr="005F4397">
              <w:rPr>
                <w:sz w:val="18"/>
              </w:rPr>
              <w:t>$481.1</w:t>
            </w:r>
          </w:p>
        </w:tc>
      </w:tr>
    </w:tbl>
    <w:p w:rsidR="00537ED4" w:rsidRDefault="00537ED4" w:rsidP="00537ED4">
      <w:r w:rsidRPr="00376057">
        <w:rPr>
          <w:sz w:val="18"/>
        </w:rPr>
        <w:t>Source:  Tim Nott</w:t>
      </w:r>
    </w:p>
    <w:p w:rsidR="00537ED4" w:rsidRDefault="00537ED4" w:rsidP="00537ED4"/>
    <w:p w:rsidR="00537ED4" w:rsidRDefault="00537ED4" w:rsidP="00537ED4">
      <w:r>
        <w:t>Current annual retail sales in the trade area are $481 million.  Almost 60% of this was in the sale of food and groceries, reflecting the type of local neighbourhood activity centres present in the trade area.</w:t>
      </w:r>
    </w:p>
    <w:p w:rsidR="003B25C2" w:rsidRDefault="003B25C2" w:rsidP="00537ED4"/>
    <w:p w:rsidR="00537ED4" w:rsidRDefault="00537ED4" w:rsidP="00FF1994">
      <w:pPr>
        <w:pStyle w:val="Heading2forletter"/>
        <w:numPr>
          <w:ilvl w:val="1"/>
          <w:numId w:val="13"/>
        </w:numPr>
        <w:ind w:left="578" w:hanging="578"/>
      </w:pPr>
      <w:bookmarkStart w:id="15" w:name="_Toc359399168"/>
      <w:r>
        <w:lastRenderedPageBreak/>
        <w:t>Current Balance of Retail Supply and Demand</w:t>
      </w:r>
      <w:bookmarkEnd w:id="15"/>
    </w:p>
    <w:p w:rsidR="00537ED4" w:rsidRDefault="00537ED4" w:rsidP="00537ED4">
      <w:r>
        <w:t>The following table provides an estimate of the current balance between supply and demand for retail floorspace in the trade area.</w:t>
      </w:r>
    </w:p>
    <w:p w:rsidR="00537ED4" w:rsidRDefault="00537ED4" w:rsidP="00537ED4">
      <w:r>
        <w:t>The calculation here assumes that sales to visitors are around 18% of all sales in trade area shops.  This assumption is reasonable given:</w:t>
      </w:r>
    </w:p>
    <w:p w:rsidR="00537ED4" w:rsidRPr="003B25C2" w:rsidRDefault="00537ED4" w:rsidP="00FF1994">
      <w:pPr>
        <w:pStyle w:val="ListParagraph"/>
        <w:numPr>
          <w:ilvl w:val="0"/>
          <w:numId w:val="20"/>
        </w:numPr>
        <w:spacing w:after="200" w:line="276" w:lineRule="auto"/>
      </w:pPr>
      <w:r w:rsidRPr="003B25C2">
        <w:t>The Bellarine Peninsula is one of Victoria’s premier seaside day-trip and holiday destinations</w:t>
      </w:r>
    </w:p>
    <w:p w:rsidR="00537ED4" w:rsidRPr="003B25C2" w:rsidRDefault="00537ED4" w:rsidP="00FF1994">
      <w:pPr>
        <w:pStyle w:val="ListParagraph"/>
        <w:numPr>
          <w:ilvl w:val="0"/>
          <w:numId w:val="20"/>
        </w:numPr>
        <w:spacing w:after="200" w:line="276" w:lineRule="auto"/>
      </w:pPr>
      <w:r w:rsidRPr="003B25C2">
        <w:t xml:space="preserve">26% of dwellings in the area were unoccupied at the last Census and the great majority of these are holiday homes, likely to generate in the vicinity of 1.5 million visitor nights per year, with each visitor spending around $63 per night on average on retail goods and services (calculated from Tourism Research Australia, </w:t>
      </w:r>
      <w:r w:rsidRPr="003B25C2">
        <w:rPr>
          <w:i/>
        </w:rPr>
        <w:t>National Visitor Survey</w:t>
      </w:r>
      <w:r w:rsidRPr="003B25C2">
        <w:t>, December 2012)</w:t>
      </w:r>
    </w:p>
    <w:p w:rsidR="00537ED4" w:rsidRPr="003B25C2" w:rsidRDefault="00537ED4" w:rsidP="00FF1994">
      <w:pPr>
        <w:pStyle w:val="ListParagraph"/>
        <w:numPr>
          <w:ilvl w:val="0"/>
          <w:numId w:val="20"/>
        </w:numPr>
        <w:spacing w:after="200" w:line="276" w:lineRule="auto"/>
      </w:pPr>
      <w:r w:rsidRPr="003B25C2">
        <w:t>The area has a wide range of commercial accommodation including many hotels, motels and caravan parks</w:t>
      </w:r>
    </w:p>
    <w:p w:rsidR="00537ED4" w:rsidRPr="003B25C2" w:rsidRDefault="00537ED4" w:rsidP="00FF1994">
      <w:pPr>
        <w:pStyle w:val="ListParagraph"/>
        <w:numPr>
          <w:ilvl w:val="0"/>
          <w:numId w:val="20"/>
        </w:numPr>
        <w:spacing w:after="200" w:line="276" w:lineRule="auto"/>
      </w:pPr>
      <w:r w:rsidRPr="003B25C2">
        <w:t xml:space="preserve">The area receives a significant proportion of the estimated 5.6 million day-trippers that visit the Great Ocean Road tourism region each year (Tourism Victoria, </w:t>
      </w:r>
      <w:r w:rsidRPr="003B25C2">
        <w:rPr>
          <w:i/>
        </w:rPr>
        <w:t>Great Ocean Road Market Profile</w:t>
      </w:r>
      <w:r w:rsidRPr="003B25C2">
        <w:t xml:space="preserve">, year ending December 2011) each of whom spend around $60 on average on retail goods and services and food service (calculated from Tourism Research Australia, </w:t>
      </w:r>
      <w:r w:rsidRPr="003B25C2">
        <w:rPr>
          <w:i/>
        </w:rPr>
        <w:t>National Visitor Survey</w:t>
      </w:r>
      <w:r w:rsidRPr="003B25C2">
        <w:t>, December 2012)</w:t>
      </w:r>
    </w:p>
    <w:p w:rsidR="00537ED4" w:rsidRDefault="00537ED4" w:rsidP="00537ED4">
      <w:r>
        <w:t>Using these figures, the total visitor spending pool in the trade area is likely to be around $150-$200 million per year.</w:t>
      </w:r>
    </w:p>
    <w:p w:rsidR="00537ED4" w:rsidRDefault="00537ED4" w:rsidP="00537ED4"/>
    <w:p w:rsidR="00537ED4" w:rsidRDefault="00537ED4" w:rsidP="00031658">
      <w:pPr>
        <w:pStyle w:val="Table1"/>
      </w:pPr>
      <w:r>
        <w:t>Balance between supply and demand for retail floorspace, Gateway Plaza trade area, 2012</w:t>
      </w:r>
    </w:p>
    <w:tbl>
      <w:tblPr>
        <w:tblW w:w="1040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268"/>
        <w:gridCol w:w="1180"/>
        <w:gridCol w:w="1200"/>
        <w:gridCol w:w="1200"/>
        <w:gridCol w:w="1200"/>
        <w:gridCol w:w="1200"/>
        <w:gridCol w:w="1200"/>
        <w:gridCol w:w="960"/>
      </w:tblGrid>
      <w:tr w:rsidR="00537ED4" w:rsidRPr="00376057" w:rsidTr="00031658">
        <w:trPr>
          <w:trHeight w:val="566"/>
        </w:trPr>
        <w:tc>
          <w:tcPr>
            <w:tcW w:w="2268" w:type="dxa"/>
            <w:shd w:val="clear" w:color="auto" w:fill="000000" w:themeFill="text1"/>
            <w:vAlign w:val="bottom"/>
            <w:hideMark/>
          </w:tcPr>
          <w:p w:rsidR="00537ED4" w:rsidRPr="00376057" w:rsidRDefault="00537ED4" w:rsidP="00031658">
            <w:pPr>
              <w:spacing w:after="0" w:line="240" w:lineRule="auto"/>
              <w:rPr>
                <w:rFonts w:eastAsia="Times New Roman" w:cs="Times New Roman"/>
                <w:b/>
                <w:color w:val="FFFFFF" w:themeColor="background1"/>
                <w:sz w:val="18"/>
                <w:szCs w:val="18"/>
                <w:lang w:eastAsia="en-AU"/>
              </w:rPr>
            </w:pPr>
          </w:p>
        </w:tc>
        <w:tc>
          <w:tcPr>
            <w:tcW w:w="1180" w:type="dxa"/>
            <w:shd w:val="clear" w:color="auto" w:fill="000000" w:themeFill="text1"/>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Sales at MTA shops</w:t>
            </w:r>
          </w:p>
        </w:tc>
        <w:tc>
          <w:tcPr>
            <w:tcW w:w="2400" w:type="dxa"/>
            <w:gridSpan w:val="2"/>
            <w:shd w:val="clear" w:color="auto" w:fill="000000" w:themeFill="text1"/>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Sales to visitors</w:t>
            </w:r>
          </w:p>
        </w:tc>
        <w:tc>
          <w:tcPr>
            <w:tcW w:w="1200" w:type="dxa"/>
            <w:shd w:val="clear" w:color="auto" w:fill="000000" w:themeFill="text1"/>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Sales to residents</w:t>
            </w:r>
          </w:p>
        </w:tc>
        <w:tc>
          <w:tcPr>
            <w:tcW w:w="1200" w:type="dxa"/>
            <w:shd w:val="clear" w:color="auto" w:fill="000000" w:themeFill="text1"/>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Total spending by residents</w:t>
            </w:r>
          </w:p>
        </w:tc>
        <w:tc>
          <w:tcPr>
            <w:tcW w:w="2160" w:type="dxa"/>
            <w:gridSpan w:val="2"/>
            <w:shd w:val="clear" w:color="auto" w:fill="000000" w:themeFill="text1"/>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Escape spending</w:t>
            </w:r>
          </w:p>
        </w:tc>
      </w:tr>
      <w:tr w:rsidR="00537ED4" w:rsidRPr="00376057" w:rsidTr="00031658">
        <w:trPr>
          <w:trHeight w:val="300"/>
        </w:trPr>
        <w:tc>
          <w:tcPr>
            <w:tcW w:w="2268" w:type="dxa"/>
            <w:shd w:val="clear" w:color="auto" w:fill="000000" w:themeFill="text1"/>
            <w:noWrap/>
            <w:vAlign w:val="bottom"/>
            <w:hideMark/>
          </w:tcPr>
          <w:p w:rsidR="00537ED4" w:rsidRPr="00376057" w:rsidRDefault="00537ED4" w:rsidP="00031658">
            <w:pPr>
              <w:spacing w:after="0" w:line="240" w:lineRule="auto"/>
              <w:rPr>
                <w:rFonts w:eastAsia="Times New Roman" w:cs="Times New Roman"/>
                <w:b/>
                <w:color w:val="FFFFFF" w:themeColor="background1"/>
                <w:sz w:val="18"/>
                <w:szCs w:val="18"/>
                <w:lang w:eastAsia="en-AU"/>
              </w:rPr>
            </w:pPr>
          </w:p>
        </w:tc>
        <w:tc>
          <w:tcPr>
            <w:tcW w:w="1180" w:type="dxa"/>
            <w:shd w:val="clear" w:color="auto" w:fill="000000" w:themeFill="text1"/>
            <w:noWrap/>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w:t>
            </w:r>
          </w:p>
        </w:tc>
        <w:tc>
          <w:tcPr>
            <w:tcW w:w="1200" w:type="dxa"/>
            <w:shd w:val="clear" w:color="auto" w:fill="000000" w:themeFill="text1"/>
            <w:noWrap/>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$m</w:t>
            </w:r>
          </w:p>
        </w:tc>
        <w:tc>
          <w:tcPr>
            <w:tcW w:w="960" w:type="dxa"/>
            <w:shd w:val="clear" w:color="auto" w:fill="000000" w:themeFill="text1"/>
            <w:noWrap/>
            <w:vAlign w:val="bottom"/>
            <w:hideMark/>
          </w:tcPr>
          <w:p w:rsidR="00537ED4" w:rsidRPr="00376057" w:rsidRDefault="00537ED4" w:rsidP="00031658">
            <w:pPr>
              <w:spacing w:after="0" w:line="240" w:lineRule="auto"/>
              <w:jc w:val="center"/>
              <w:rPr>
                <w:rFonts w:eastAsia="Times New Roman" w:cs="Times New Roman"/>
                <w:b/>
                <w:color w:val="FFFFFF" w:themeColor="background1"/>
                <w:sz w:val="18"/>
                <w:szCs w:val="18"/>
                <w:lang w:eastAsia="en-AU"/>
              </w:rPr>
            </w:pPr>
            <w:r w:rsidRPr="00376057">
              <w:rPr>
                <w:rFonts w:eastAsia="Times New Roman" w:cs="Times New Roman"/>
                <w:b/>
                <w:color w:val="FFFFFF" w:themeColor="background1"/>
                <w:sz w:val="18"/>
                <w:szCs w:val="18"/>
                <w:lang w:eastAsia="en-AU"/>
              </w:rPr>
              <w:t>%</w:t>
            </w:r>
          </w:p>
        </w:tc>
      </w:tr>
      <w:tr w:rsidR="00537ED4" w:rsidRPr="00376057" w:rsidTr="00031658">
        <w:trPr>
          <w:trHeight w:val="300"/>
        </w:trPr>
        <w:tc>
          <w:tcPr>
            <w:tcW w:w="2268" w:type="dxa"/>
            <w:shd w:val="clear" w:color="auto" w:fill="auto"/>
            <w:noWrap/>
            <w:vAlign w:val="bottom"/>
            <w:hideMark/>
          </w:tcPr>
          <w:p w:rsidR="00537ED4" w:rsidRPr="00376057" w:rsidRDefault="00537ED4" w:rsidP="00031658">
            <w:pPr>
              <w:spacing w:after="0" w:line="240" w:lineRule="auto"/>
              <w:rPr>
                <w:rFonts w:eastAsia="Times New Roman" w:cs="Times New Roman"/>
                <w:color w:val="000000"/>
                <w:sz w:val="18"/>
                <w:szCs w:val="18"/>
                <w:lang w:eastAsia="en-AU"/>
              </w:rPr>
            </w:pPr>
            <w:r w:rsidRPr="00376057">
              <w:rPr>
                <w:rFonts w:eastAsia="Times New Roman" w:cs="Times New Roman"/>
                <w:color w:val="000000"/>
                <w:sz w:val="18"/>
                <w:szCs w:val="18"/>
                <w:lang w:eastAsia="en-AU"/>
              </w:rPr>
              <w:t>Food, groceries and liquor</w:t>
            </w:r>
          </w:p>
        </w:tc>
        <w:tc>
          <w:tcPr>
            <w:tcW w:w="1180" w:type="dxa"/>
            <w:shd w:val="clear" w:color="auto" w:fill="auto"/>
            <w:noWrap/>
            <w:vAlign w:val="bottom"/>
            <w:hideMark/>
          </w:tcPr>
          <w:p w:rsidR="00537ED4" w:rsidRPr="007B60E5" w:rsidRDefault="00537ED4" w:rsidP="00031658">
            <w:pPr>
              <w:pStyle w:val="NoSpacing"/>
              <w:jc w:val="center"/>
              <w:rPr>
                <w:sz w:val="18"/>
              </w:rPr>
            </w:pPr>
            <w:r w:rsidRPr="007B60E5">
              <w:rPr>
                <w:sz w:val="18"/>
              </w:rPr>
              <w:t>$284</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15%</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$43</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$241</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$381</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$140</w:t>
            </w:r>
          </w:p>
        </w:tc>
        <w:tc>
          <w:tcPr>
            <w:tcW w:w="960" w:type="dxa"/>
            <w:shd w:val="clear" w:color="auto" w:fill="auto"/>
            <w:noWrap/>
            <w:vAlign w:val="bottom"/>
            <w:hideMark/>
          </w:tcPr>
          <w:p w:rsidR="00537ED4" w:rsidRPr="007B60E5" w:rsidRDefault="00537ED4" w:rsidP="00031658">
            <w:pPr>
              <w:pStyle w:val="NoSpacing"/>
              <w:jc w:val="center"/>
              <w:rPr>
                <w:sz w:val="18"/>
              </w:rPr>
            </w:pPr>
            <w:r w:rsidRPr="007B60E5">
              <w:rPr>
                <w:sz w:val="18"/>
              </w:rPr>
              <w:t>37%</w:t>
            </w:r>
          </w:p>
        </w:tc>
      </w:tr>
      <w:tr w:rsidR="00537ED4" w:rsidRPr="00376057" w:rsidTr="00031658">
        <w:trPr>
          <w:trHeight w:val="300"/>
        </w:trPr>
        <w:tc>
          <w:tcPr>
            <w:tcW w:w="2268" w:type="dxa"/>
            <w:shd w:val="clear" w:color="auto" w:fill="auto"/>
            <w:noWrap/>
            <w:vAlign w:val="bottom"/>
            <w:hideMark/>
          </w:tcPr>
          <w:p w:rsidR="00537ED4" w:rsidRPr="00376057" w:rsidRDefault="00537ED4" w:rsidP="00031658">
            <w:pPr>
              <w:spacing w:after="0" w:line="240" w:lineRule="auto"/>
              <w:rPr>
                <w:rFonts w:eastAsia="Times New Roman" w:cs="Times New Roman"/>
                <w:color w:val="000000"/>
                <w:sz w:val="18"/>
                <w:szCs w:val="18"/>
                <w:lang w:eastAsia="en-AU"/>
              </w:rPr>
            </w:pPr>
            <w:r w:rsidRPr="00376057">
              <w:rPr>
                <w:rFonts w:eastAsia="Times New Roman" w:cs="Times New Roman"/>
                <w:color w:val="000000"/>
                <w:sz w:val="18"/>
                <w:szCs w:val="18"/>
                <w:lang w:eastAsia="en-AU"/>
              </w:rPr>
              <w:t>Non-food</w:t>
            </w:r>
          </w:p>
        </w:tc>
        <w:tc>
          <w:tcPr>
            <w:tcW w:w="1180" w:type="dxa"/>
            <w:shd w:val="clear" w:color="auto" w:fill="auto"/>
            <w:noWrap/>
            <w:vAlign w:val="bottom"/>
            <w:hideMark/>
          </w:tcPr>
          <w:p w:rsidR="00537ED4" w:rsidRPr="007B60E5" w:rsidRDefault="00537ED4" w:rsidP="00031658">
            <w:pPr>
              <w:pStyle w:val="NoSpacing"/>
              <w:jc w:val="center"/>
              <w:rPr>
                <w:sz w:val="18"/>
              </w:rPr>
            </w:pPr>
            <w:r w:rsidRPr="007B60E5">
              <w:rPr>
                <w:sz w:val="18"/>
              </w:rPr>
              <w:t>$120</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20%</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$24</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$96</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$355</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$259</w:t>
            </w:r>
          </w:p>
        </w:tc>
        <w:tc>
          <w:tcPr>
            <w:tcW w:w="960" w:type="dxa"/>
            <w:shd w:val="clear" w:color="auto" w:fill="auto"/>
            <w:noWrap/>
            <w:vAlign w:val="bottom"/>
            <w:hideMark/>
          </w:tcPr>
          <w:p w:rsidR="00537ED4" w:rsidRPr="007B60E5" w:rsidRDefault="00537ED4" w:rsidP="00031658">
            <w:pPr>
              <w:pStyle w:val="NoSpacing"/>
              <w:jc w:val="center"/>
              <w:rPr>
                <w:sz w:val="18"/>
              </w:rPr>
            </w:pPr>
            <w:r w:rsidRPr="007B60E5">
              <w:rPr>
                <w:sz w:val="18"/>
              </w:rPr>
              <w:t>73%</w:t>
            </w:r>
          </w:p>
        </w:tc>
      </w:tr>
      <w:tr w:rsidR="00537ED4" w:rsidRPr="00376057" w:rsidTr="00031658">
        <w:trPr>
          <w:trHeight w:val="300"/>
        </w:trPr>
        <w:tc>
          <w:tcPr>
            <w:tcW w:w="2268" w:type="dxa"/>
            <w:shd w:val="clear" w:color="auto" w:fill="auto"/>
            <w:noWrap/>
            <w:vAlign w:val="bottom"/>
            <w:hideMark/>
          </w:tcPr>
          <w:p w:rsidR="00537ED4" w:rsidRPr="00376057" w:rsidRDefault="00537ED4" w:rsidP="00031658">
            <w:pPr>
              <w:spacing w:after="0" w:line="240" w:lineRule="auto"/>
              <w:rPr>
                <w:rFonts w:eastAsia="Times New Roman" w:cs="Times New Roman"/>
                <w:color w:val="000000"/>
                <w:sz w:val="18"/>
                <w:szCs w:val="18"/>
                <w:lang w:eastAsia="en-AU"/>
              </w:rPr>
            </w:pPr>
            <w:r w:rsidRPr="00376057">
              <w:rPr>
                <w:rFonts w:eastAsia="Times New Roman" w:cs="Times New Roman"/>
                <w:color w:val="000000"/>
                <w:sz w:val="18"/>
                <w:szCs w:val="18"/>
                <w:lang w:eastAsia="en-AU"/>
              </w:rPr>
              <w:t>Food service</w:t>
            </w:r>
          </w:p>
        </w:tc>
        <w:tc>
          <w:tcPr>
            <w:tcW w:w="1180" w:type="dxa"/>
            <w:shd w:val="clear" w:color="auto" w:fill="auto"/>
            <w:noWrap/>
            <w:vAlign w:val="bottom"/>
            <w:hideMark/>
          </w:tcPr>
          <w:p w:rsidR="00537ED4" w:rsidRPr="007B60E5" w:rsidRDefault="00537ED4" w:rsidP="00031658">
            <w:pPr>
              <w:pStyle w:val="NoSpacing"/>
              <w:jc w:val="center"/>
              <w:rPr>
                <w:sz w:val="18"/>
              </w:rPr>
            </w:pPr>
            <w:r w:rsidRPr="007B60E5">
              <w:rPr>
                <w:sz w:val="18"/>
              </w:rPr>
              <w:t>$65</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30%</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$19</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$45</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$59</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$14</w:t>
            </w:r>
          </w:p>
        </w:tc>
        <w:tc>
          <w:tcPr>
            <w:tcW w:w="960" w:type="dxa"/>
            <w:shd w:val="clear" w:color="auto" w:fill="auto"/>
            <w:noWrap/>
            <w:vAlign w:val="bottom"/>
            <w:hideMark/>
          </w:tcPr>
          <w:p w:rsidR="00537ED4" w:rsidRPr="007B60E5" w:rsidRDefault="00537ED4" w:rsidP="00031658">
            <w:pPr>
              <w:pStyle w:val="NoSpacing"/>
              <w:jc w:val="center"/>
              <w:rPr>
                <w:sz w:val="18"/>
              </w:rPr>
            </w:pPr>
            <w:r w:rsidRPr="007B60E5">
              <w:rPr>
                <w:sz w:val="18"/>
              </w:rPr>
              <w:t>24%</w:t>
            </w:r>
          </w:p>
        </w:tc>
      </w:tr>
      <w:tr w:rsidR="00537ED4" w:rsidRPr="00376057" w:rsidTr="00031658">
        <w:trPr>
          <w:trHeight w:val="300"/>
        </w:trPr>
        <w:tc>
          <w:tcPr>
            <w:tcW w:w="2268" w:type="dxa"/>
            <w:shd w:val="clear" w:color="auto" w:fill="auto"/>
            <w:noWrap/>
            <w:vAlign w:val="bottom"/>
            <w:hideMark/>
          </w:tcPr>
          <w:p w:rsidR="00537ED4" w:rsidRPr="00376057" w:rsidRDefault="00537ED4" w:rsidP="00031658">
            <w:pPr>
              <w:spacing w:after="0" w:line="240" w:lineRule="auto"/>
              <w:rPr>
                <w:rFonts w:eastAsia="Times New Roman" w:cs="Times New Roman"/>
                <w:color w:val="000000"/>
                <w:sz w:val="18"/>
                <w:szCs w:val="18"/>
                <w:lang w:eastAsia="en-AU"/>
              </w:rPr>
            </w:pPr>
            <w:r w:rsidRPr="00376057">
              <w:rPr>
                <w:rFonts w:eastAsia="Times New Roman" w:cs="Times New Roman"/>
                <w:color w:val="000000"/>
                <w:sz w:val="18"/>
                <w:szCs w:val="18"/>
                <w:lang w:eastAsia="en-AU"/>
              </w:rPr>
              <w:t>Retail services</w:t>
            </w:r>
          </w:p>
        </w:tc>
        <w:tc>
          <w:tcPr>
            <w:tcW w:w="1180" w:type="dxa"/>
            <w:shd w:val="clear" w:color="auto" w:fill="auto"/>
            <w:noWrap/>
            <w:vAlign w:val="bottom"/>
            <w:hideMark/>
          </w:tcPr>
          <w:p w:rsidR="00537ED4" w:rsidRPr="007B60E5" w:rsidRDefault="00537ED4" w:rsidP="00031658">
            <w:pPr>
              <w:pStyle w:val="NoSpacing"/>
              <w:jc w:val="center"/>
              <w:rPr>
                <w:sz w:val="18"/>
              </w:rPr>
            </w:pPr>
            <w:r w:rsidRPr="007B60E5">
              <w:rPr>
                <w:sz w:val="18"/>
              </w:rPr>
              <w:t>$12</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10%</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$11</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$18</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$7</w:t>
            </w:r>
          </w:p>
        </w:tc>
        <w:tc>
          <w:tcPr>
            <w:tcW w:w="960" w:type="dxa"/>
            <w:shd w:val="clear" w:color="auto" w:fill="auto"/>
            <w:noWrap/>
            <w:vAlign w:val="bottom"/>
            <w:hideMark/>
          </w:tcPr>
          <w:p w:rsidR="00537ED4" w:rsidRPr="007B60E5" w:rsidRDefault="00537ED4" w:rsidP="00031658">
            <w:pPr>
              <w:pStyle w:val="NoSpacing"/>
              <w:jc w:val="center"/>
              <w:rPr>
                <w:sz w:val="18"/>
              </w:rPr>
            </w:pPr>
            <w:r w:rsidRPr="007B60E5">
              <w:rPr>
                <w:sz w:val="18"/>
              </w:rPr>
              <w:t>40%</w:t>
            </w:r>
          </w:p>
        </w:tc>
      </w:tr>
      <w:tr w:rsidR="00537ED4" w:rsidRPr="00376057" w:rsidTr="00031658">
        <w:trPr>
          <w:trHeight w:val="300"/>
        </w:trPr>
        <w:tc>
          <w:tcPr>
            <w:tcW w:w="2268" w:type="dxa"/>
            <w:shd w:val="clear" w:color="auto" w:fill="auto"/>
            <w:noWrap/>
            <w:vAlign w:val="bottom"/>
            <w:hideMark/>
          </w:tcPr>
          <w:p w:rsidR="00537ED4" w:rsidRPr="00376057" w:rsidRDefault="00537ED4" w:rsidP="00031658">
            <w:pPr>
              <w:spacing w:after="0" w:line="240" w:lineRule="auto"/>
              <w:rPr>
                <w:rFonts w:eastAsia="Times New Roman" w:cs="Times New Roman"/>
                <w:color w:val="000000"/>
                <w:sz w:val="18"/>
                <w:szCs w:val="18"/>
                <w:lang w:eastAsia="en-AU"/>
              </w:rPr>
            </w:pPr>
            <w:r w:rsidRPr="00376057">
              <w:rPr>
                <w:rFonts w:eastAsia="Times New Roman" w:cs="Times New Roman"/>
                <w:color w:val="000000"/>
                <w:sz w:val="18"/>
                <w:szCs w:val="18"/>
                <w:lang w:eastAsia="en-AU"/>
              </w:rPr>
              <w:t>Total retail</w:t>
            </w:r>
          </w:p>
        </w:tc>
        <w:tc>
          <w:tcPr>
            <w:tcW w:w="1180" w:type="dxa"/>
            <w:shd w:val="clear" w:color="auto" w:fill="auto"/>
            <w:noWrap/>
            <w:vAlign w:val="bottom"/>
            <w:hideMark/>
          </w:tcPr>
          <w:p w:rsidR="00537ED4" w:rsidRPr="007B60E5" w:rsidRDefault="00537ED4" w:rsidP="00031658">
            <w:pPr>
              <w:pStyle w:val="NoSpacing"/>
              <w:jc w:val="center"/>
              <w:rPr>
                <w:sz w:val="18"/>
              </w:rPr>
            </w:pPr>
            <w:r w:rsidRPr="007B60E5">
              <w:rPr>
                <w:sz w:val="18"/>
              </w:rPr>
              <w:t>$481</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18%</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$87</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$394</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$814</w:t>
            </w:r>
          </w:p>
        </w:tc>
        <w:tc>
          <w:tcPr>
            <w:tcW w:w="1200" w:type="dxa"/>
            <w:shd w:val="clear" w:color="auto" w:fill="auto"/>
            <w:noWrap/>
            <w:vAlign w:val="bottom"/>
            <w:hideMark/>
          </w:tcPr>
          <w:p w:rsidR="00537ED4" w:rsidRPr="007B60E5" w:rsidRDefault="00537ED4" w:rsidP="00031658">
            <w:pPr>
              <w:pStyle w:val="NoSpacing"/>
              <w:jc w:val="center"/>
              <w:rPr>
                <w:sz w:val="18"/>
              </w:rPr>
            </w:pPr>
            <w:r w:rsidRPr="007B60E5">
              <w:rPr>
                <w:sz w:val="18"/>
              </w:rPr>
              <w:t>$420</w:t>
            </w:r>
          </w:p>
        </w:tc>
        <w:tc>
          <w:tcPr>
            <w:tcW w:w="960" w:type="dxa"/>
            <w:shd w:val="clear" w:color="auto" w:fill="auto"/>
            <w:noWrap/>
            <w:vAlign w:val="bottom"/>
            <w:hideMark/>
          </w:tcPr>
          <w:p w:rsidR="00537ED4" w:rsidRPr="007B60E5" w:rsidRDefault="00537ED4" w:rsidP="00031658">
            <w:pPr>
              <w:pStyle w:val="NoSpacing"/>
              <w:jc w:val="center"/>
              <w:rPr>
                <w:sz w:val="18"/>
              </w:rPr>
            </w:pPr>
            <w:r w:rsidRPr="007B60E5">
              <w:rPr>
                <w:sz w:val="18"/>
              </w:rPr>
              <w:t>52%</w:t>
            </w:r>
          </w:p>
        </w:tc>
      </w:tr>
    </w:tbl>
    <w:p w:rsidR="00537ED4" w:rsidRPr="00D866CF" w:rsidRDefault="00537ED4" w:rsidP="00537ED4">
      <w:pPr>
        <w:rPr>
          <w:sz w:val="18"/>
        </w:rPr>
      </w:pPr>
      <w:r w:rsidRPr="00D866CF">
        <w:rPr>
          <w:sz w:val="18"/>
        </w:rPr>
        <w:t>Source:  Tim Nott</w:t>
      </w:r>
    </w:p>
    <w:p w:rsidR="00537ED4" w:rsidRDefault="00537ED4" w:rsidP="00537ED4"/>
    <w:p w:rsidR="00537ED4" w:rsidRPr="00237A80" w:rsidRDefault="00537ED4" w:rsidP="00537ED4">
      <w:r>
        <w:t>This analysis suggests that the trade area captures 48% of resident spending, with 52% ($417 million per year) “escaping” to centres outside the trade area – to the Geelong CBD, to Belmont and Waurn Ponds, to the bulky goods outlets in Geelong and to centres in Melbourne and further afield (including spending via the internet).  The following sub-section assesses whether this is a reasonable share.</w:t>
      </w:r>
    </w:p>
    <w:p w:rsidR="00537ED4" w:rsidRDefault="00537ED4" w:rsidP="00537ED4"/>
    <w:p w:rsidR="00537ED4" w:rsidRDefault="00537ED4" w:rsidP="00FF1994">
      <w:pPr>
        <w:pStyle w:val="Heading2forletter"/>
        <w:numPr>
          <w:ilvl w:val="1"/>
          <w:numId w:val="13"/>
        </w:numPr>
        <w:ind w:left="578" w:hanging="578"/>
      </w:pPr>
      <w:bookmarkStart w:id="16" w:name="_Toc359399169"/>
      <w:r>
        <w:lastRenderedPageBreak/>
        <w:t>The Activity Centre Hierarchy</w:t>
      </w:r>
      <w:bookmarkEnd w:id="16"/>
    </w:p>
    <w:p w:rsidR="00537ED4" w:rsidRDefault="00537ED4" w:rsidP="00537ED4">
      <w:r>
        <w:t>The notion of an activity centre hierarchy, with activity centres of different size and scope providing services for communities of different sizes is still relevant to retail planning.  It allows for rational investment decisions by retailers and others; it provides clarity about the kinds of services that residents can expect; and it allows for a more sustainable urban development in rapidly growing areas.</w:t>
      </w:r>
    </w:p>
    <w:p w:rsidR="00537ED4" w:rsidRDefault="00537ED4" w:rsidP="00537ED4">
      <w:r>
        <w:t>The table below provides the centre hierarchy used here.  It is a modified form of the hierarchy used in the Geelong Retail Strategy produced by Essential Economics in 2006.</w:t>
      </w:r>
    </w:p>
    <w:p w:rsidR="00537ED4" w:rsidRDefault="00537ED4" w:rsidP="00537ED4"/>
    <w:p w:rsidR="00537ED4" w:rsidRDefault="00537ED4" w:rsidP="00031658">
      <w:pPr>
        <w:pStyle w:val="Table1"/>
      </w:pPr>
      <w:r>
        <w:t>Revised activity centre hierarchy for the Geelong region</w:t>
      </w:r>
    </w:p>
    <w:tbl>
      <w:tblPr>
        <w:tblW w:w="9860"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660"/>
        <w:gridCol w:w="2440"/>
        <w:gridCol w:w="1740"/>
        <w:gridCol w:w="1660"/>
        <w:gridCol w:w="1360"/>
      </w:tblGrid>
      <w:tr w:rsidR="00537ED4" w:rsidRPr="0075735C" w:rsidTr="00031658">
        <w:trPr>
          <w:trHeight w:val="900"/>
        </w:trPr>
        <w:tc>
          <w:tcPr>
            <w:tcW w:w="2660" w:type="dxa"/>
            <w:tcBorders>
              <w:top w:val="single" w:sz="4" w:space="0" w:color="auto"/>
              <w:bottom w:val="nil"/>
              <w:right w:val="single" w:sz="4" w:space="0" w:color="auto"/>
            </w:tcBorders>
            <w:shd w:val="clear" w:color="auto" w:fill="000000"/>
            <w:noWrap/>
            <w:hideMark/>
          </w:tcPr>
          <w:p w:rsidR="00537ED4" w:rsidRPr="0075735C" w:rsidRDefault="00537ED4" w:rsidP="00031658">
            <w:pPr>
              <w:spacing w:after="0"/>
              <w:rPr>
                <w:b/>
                <w:bCs/>
                <w:color w:val="FFFFFF"/>
                <w:sz w:val="18"/>
                <w:szCs w:val="18"/>
                <w:lang w:eastAsia="en-AU"/>
              </w:rPr>
            </w:pPr>
            <w:r w:rsidRPr="0075735C">
              <w:rPr>
                <w:b/>
                <w:bCs/>
                <w:color w:val="FFFFFF"/>
                <w:sz w:val="18"/>
                <w:szCs w:val="18"/>
                <w:lang w:eastAsia="en-AU"/>
              </w:rPr>
              <w:t>Centre type</w:t>
            </w:r>
          </w:p>
        </w:tc>
        <w:tc>
          <w:tcPr>
            <w:tcW w:w="2440" w:type="dxa"/>
            <w:tcBorders>
              <w:top w:val="single" w:sz="4" w:space="0" w:color="auto"/>
              <w:left w:val="single" w:sz="4" w:space="0" w:color="auto"/>
              <w:bottom w:val="nil"/>
              <w:right w:val="single" w:sz="4" w:space="0" w:color="auto"/>
            </w:tcBorders>
            <w:shd w:val="clear" w:color="auto" w:fill="000000"/>
            <w:noWrap/>
            <w:hideMark/>
          </w:tcPr>
          <w:p w:rsidR="00537ED4" w:rsidRPr="0075735C" w:rsidRDefault="00537ED4" w:rsidP="00031658">
            <w:pPr>
              <w:spacing w:after="0"/>
              <w:jc w:val="center"/>
              <w:rPr>
                <w:b/>
                <w:bCs/>
                <w:color w:val="FFFFFF"/>
                <w:sz w:val="18"/>
                <w:szCs w:val="18"/>
                <w:lang w:eastAsia="en-AU"/>
              </w:rPr>
            </w:pPr>
            <w:r w:rsidRPr="0075735C">
              <w:rPr>
                <w:b/>
                <w:bCs/>
                <w:color w:val="FFFFFF"/>
                <w:sz w:val="18"/>
                <w:szCs w:val="18"/>
                <w:lang w:eastAsia="en-AU"/>
              </w:rPr>
              <w:t>Relevant example</w:t>
            </w:r>
          </w:p>
        </w:tc>
        <w:tc>
          <w:tcPr>
            <w:tcW w:w="1740" w:type="dxa"/>
            <w:tcBorders>
              <w:top w:val="single" w:sz="4" w:space="0" w:color="auto"/>
              <w:left w:val="single" w:sz="4" w:space="0" w:color="auto"/>
              <w:bottom w:val="nil"/>
              <w:right w:val="single" w:sz="4" w:space="0" w:color="auto"/>
            </w:tcBorders>
            <w:shd w:val="clear" w:color="auto" w:fill="000000"/>
            <w:hideMark/>
          </w:tcPr>
          <w:p w:rsidR="00537ED4" w:rsidRPr="0075735C" w:rsidRDefault="00537ED4" w:rsidP="00031658">
            <w:pPr>
              <w:spacing w:after="0"/>
              <w:jc w:val="center"/>
              <w:rPr>
                <w:b/>
                <w:bCs/>
                <w:color w:val="FFFFFF"/>
                <w:sz w:val="18"/>
                <w:szCs w:val="18"/>
                <w:lang w:eastAsia="en-AU"/>
              </w:rPr>
            </w:pPr>
            <w:r w:rsidRPr="0075735C">
              <w:rPr>
                <w:b/>
                <w:bCs/>
                <w:color w:val="FFFFFF"/>
                <w:sz w:val="18"/>
                <w:szCs w:val="18"/>
                <w:lang w:eastAsia="en-AU"/>
              </w:rPr>
              <w:t>Typical catchment threshold</w:t>
            </w:r>
          </w:p>
        </w:tc>
        <w:tc>
          <w:tcPr>
            <w:tcW w:w="1660" w:type="dxa"/>
            <w:tcBorders>
              <w:top w:val="single" w:sz="4" w:space="0" w:color="auto"/>
              <w:left w:val="single" w:sz="4" w:space="0" w:color="auto"/>
              <w:bottom w:val="nil"/>
              <w:right w:val="single" w:sz="4" w:space="0" w:color="auto"/>
            </w:tcBorders>
            <w:shd w:val="clear" w:color="auto" w:fill="000000"/>
            <w:hideMark/>
          </w:tcPr>
          <w:p w:rsidR="00537ED4" w:rsidRPr="0075735C" w:rsidRDefault="00537ED4" w:rsidP="00031658">
            <w:pPr>
              <w:spacing w:after="0"/>
              <w:jc w:val="center"/>
              <w:rPr>
                <w:b/>
                <w:bCs/>
                <w:color w:val="FFFFFF"/>
                <w:sz w:val="18"/>
                <w:szCs w:val="18"/>
                <w:lang w:eastAsia="en-AU"/>
              </w:rPr>
            </w:pPr>
            <w:r w:rsidRPr="0075735C">
              <w:rPr>
                <w:b/>
                <w:bCs/>
                <w:color w:val="FFFFFF"/>
                <w:sz w:val="18"/>
                <w:szCs w:val="18"/>
                <w:lang w:eastAsia="en-AU"/>
              </w:rPr>
              <w:t>Typical floorspace</w:t>
            </w:r>
          </w:p>
        </w:tc>
        <w:tc>
          <w:tcPr>
            <w:tcW w:w="1360" w:type="dxa"/>
            <w:tcBorders>
              <w:top w:val="single" w:sz="4" w:space="0" w:color="auto"/>
              <w:left w:val="single" w:sz="4" w:space="0" w:color="auto"/>
              <w:bottom w:val="nil"/>
            </w:tcBorders>
            <w:shd w:val="clear" w:color="auto" w:fill="000000"/>
            <w:hideMark/>
          </w:tcPr>
          <w:p w:rsidR="00537ED4" w:rsidRPr="0075735C" w:rsidRDefault="00537ED4" w:rsidP="00031658">
            <w:pPr>
              <w:spacing w:after="0"/>
              <w:jc w:val="center"/>
              <w:rPr>
                <w:b/>
                <w:bCs/>
                <w:color w:val="FFFFFF"/>
                <w:sz w:val="18"/>
                <w:szCs w:val="18"/>
                <w:lang w:eastAsia="en-AU"/>
              </w:rPr>
            </w:pPr>
            <w:r w:rsidRPr="0075735C">
              <w:rPr>
                <w:b/>
                <w:bCs/>
                <w:color w:val="FFFFFF"/>
                <w:sz w:val="18"/>
                <w:szCs w:val="18"/>
                <w:lang w:eastAsia="en-AU"/>
              </w:rPr>
              <w:t>Typical share of trade area spending</w:t>
            </w:r>
          </w:p>
        </w:tc>
      </w:tr>
      <w:tr w:rsidR="00537ED4" w:rsidRPr="0075735C" w:rsidTr="00031658">
        <w:trPr>
          <w:trHeight w:val="300"/>
        </w:trPr>
        <w:tc>
          <w:tcPr>
            <w:tcW w:w="2660" w:type="dxa"/>
            <w:tcBorders>
              <w:top w:val="nil"/>
              <w:left w:val="single" w:sz="8" w:space="0" w:color="000000"/>
              <w:bottom w:val="nil"/>
              <w:right w:val="single" w:sz="4" w:space="0" w:color="auto"/>
            </w:tcBorders>
            <w:noWrap/>
            <w:hideMark/>
          </w:tcPr>
          <w:p w:rsidR="00537ED4" w:rsidRPr="0075735C" w:rsidRDefault="00537ED4" w:rsidP="00031658">
            <w:pPr>
              <w:spacing w:after="0"/>
              <w:rPr>
                <w:b/>
                <w:bCs/>
                <w:color w:val="000000"/>
                <w:sz w:val="18"/>
                <w:szCs w:val="18"/>
                <w:lang w:eastAsia="en-AU"/>
              </w:rPr>
            </w:pP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740" w:type="dxa"/>
            <w:tcBorders>
              <w:top w:val="nil"/>
              <w:left w:val="single" w:sz="4" w:space="0" w:color="auto"/>
              <w:bottom w:val="nil"/>
              <w:right w:val="single" w:sz="4" w:space="0" w:color="auto"/>
            </w:tcBorders>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persons</w:t>
            </w:r>
          </w:p>
        </w:tc>
        <w:tc>
          <w:tcPr>
            <w:tcW w:w="1660" w:type="dxa"/>
            <w:tcBorders>
              <w:top w:val="nil"/>
              <w:left w:val="single" w:sz="4" w:space="0" w:color="auto"/>
              <w:bottom w:val="nil"/>
              <w:right w:val="single" w:sz="4" w:space="0" w:color="auto"/>
            </w:tcBorders>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sq m</w:t>
            </w:r>
          </w:p>
        </w:tc>
        <w:tc>
          <w:tcPr>
            <w:tcW w:w="1360" w:type="dxa"/>
            <w:tcBorders>
              <w:top w:val="nil"/>
              <w:left w:val="single" w:sz="4" w:space="0" w:color="auto"/>
              <w:bottom w:val="nil"/>
              <w:right w:val="single" w:sz="8" w:space="0" w:color="000000"/>
            </w:tcBorders>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w:t>
            </w:r>
          </w:p>
        </w:tc>
      </w:tr>
      <w:tr w:rsidR="00537ED4" w:rsidRPr="0075735C" w:rsidTr="00031658">
        <w:trPr>
          <w:trHeight w:val="300"/>
        </w:trPr>
        <w:tc>
          <w:tcPr>
            <w:tcW w:w="2660" w:type="dxa"/>
            <w:tcBorders>
              <w:top w:val="nil"/>
              <w:bottom w:val="nil"/>
              <w:right w:val="single" w:sz="4" w:space="0" w:color="auto"/>
            </w:tcBorders>
            <w:hideMark/>
          </w:tcPr>
          <w:p w:rsidR="00537ED4" w:rsidRPr="0075735C" w:rsidRDefault="00537ED4" w:rsidP="00031658">
            <w:pPr>
              <w:spacing w:after="0"/>
              <w:rPr>
                <w:b/>
                <w:bCs/>
                <w:color w:val="000000"/>
                <w:sz w:val="18"/>
                <w:szCs w:val="18"/>
                <w:lang w:eastAsia="en-AU"/>
              </w:rPr>
            </w:pPr>
            <w:r w:rsidRPr="0075735C">
              <w:rPr>
                <w:b/>
                <w:bCs/>
                <w:color w:val="000000"/>
                <w:sz w:val="18"/>
                <w:szCs w:val="18"/>
                <w:lang w:eastAsia="en-AU"/>
              </w:rPr>
              <w:t>Capital City</w:t>
            </w: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Melbourne CBD</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 million +</w:t>
            </w: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300,000</w:t>
            </w:r>
          </w:p>
        </w:tc>
        <w:tc>
          <w:tcPr>
            <w:tcW w:w="1360" w:type="dxa"/>
            <w:tcBorders>
              <w:top w:val="nil"/>
              <w:left w:val="single" w:sz="4" w:space="0" w:color="auto"/>
              <w:bottom w:val="nil"/>
            </w:tcBorders>
            <w:noWrap/>
            <w:hideMark/>
          </w:tcPr>
          <w:p w:rsidR="00537ED4" w:rsidRPr="0075735C" w:rsidRDefault="00537ED4" w:rsidP="00031658">
            <w:pPr>
              <w:spacing w:after="0"/>
              <w:jc w:val="center"/>
              <w:rPr>
                <w:color w:val="000000"/>
                <w:sz w:val="18"/>
                <w:szCs w:val="18"/>
                <w:lang w:eastAsia="en-AU"/>
              </w:rPr>
            </w:pPr>
            <w:r>
              <w:rPr>
                <w:color w:val="000000"/>
                <w:sz w:val="18"/>
                <w:szCs w:val="18"/>
                <w:lang w:eastAsia="en-AU"/>
              </w:rPr>
              <w:t>5</w:t>
            </w:r>
            <w:r w:rsidRPr="0075735C">
              <w:rPr>
                <w:color w:val="000000"/>
                <w:sz w:val="18"/>
                <w:szCs w:val="18"/>
                <w:lang w:eastAsia="en-AU"/>
              </w:rPr>
              <w:t>%</w:t>
            </w:r>
          </w:p>
        </w:tc>
      </w:tr>
      <w:tr w:rsidR="00537ED4" w:rsidRPr="0075735C" w:rsidTr="00031658">
        <w:trPr>
          <w:trHeight w:val="300"/>
        </w:trPr>
        <w:tc>
          <w:tcPr>
            <w:tcW w:w="2660" w:type="dxa"/>
            <w:tcBorders>
              <w:top w:val="nil"/>
              <w:left w:val="single" w:sz="8" w:space="0" w:color="000000"/>
              <w:bottom w:val="nil"/>
              <w:right w:val="single" w:sz="4" w:space="0" w:color="auto"/>
            </w:tcBorders>
            <w:hideMark/>
          </w:tcPr>
          <w:p w:rsidR="00537ED4" w:rsidRPr="0075735C" w:rsidRDefault="00537ED4" w:rsidP="00031658">
            <w:pPr>
              <w:spacing w:after="0"/>
              <w:rPr>
                <w:b/>
                <w:bCs/>
                <w:color w:val="000000"/>
                <w:sz w:val="18"/>
                <w:szCs w:val="18"/>
                <w:lang w:eastAsia="en-AU"/>
              </w:rPr>
            </w:pPr>
            <w:r w:rsidRPr="0075735C">
              <w:rPr>
                <w:b/>
                <w:bCs/>
                <w:color w:val="000000"/>
                <w:sz w:val="18"/>
                <w:szCs w:val="18"/>
                <w:lang w:eastAsia="en-AU"/>
              </w:rPr>
              <w:t>Regional Centre</w:t>
            </w: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Geelong CBD</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100,000+</w:t>
            </w: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100,000</w:t>
            </w:r>
          </w:p>
        </w:tc>
        <w:tc>
          <w:tcPr>
            <w:tcW w:w="1360" w:type="dxa"/>
            <w:tcBorders>
              <w:top w:val="nil"/>
              <w:left w:val="single" w:sz="4" w:space="0" w:color="auto"/>
              <w:bottom w:val="nil"/>
              <w:right w:val="single" w:sz="8" w:space="0" w:color="000000"/>
            </w:tcBorders>
            <w:noWrap/>
            <w:hideMark/>
          </w:tcPr>
          <w:p w:rsidR="00537ED4" w:rsidRPr="0075735C" w:rsidRDefault="00537ED4" w:rsidP="00031658">
            <w:pPr>
              <w:spacing w:after="0"/>
              <w:jc w:val="center"/>
              <w:rPr>
                <w:color w:val="000000"/>
                <w:sz w:val="18"/>
                <w:szCs w:val="18"/>
                <w:lang w:eastAsia="en-AU"/>
              </w:rPr>
            </w:pPr>
            <w:r>
              <w:rPr>
                <w:color w:val="000000"/>
                <w:sz w:val="18"/>
                <w:szCs w:val="18"/>
                <w:lang w:eastAsia="en-AU"/>
              </w:rPr>
              <w:t>20%-35</w:t>
            </w:r>
            <w:r w:rsidRPr="0075735C">
              <w:rPr>
                <w:color w:val="000000"/>
                <w:sz w:val="18"/>
                <w:szCs w:val="18"/>
                <w:lang w:eastAsia="en-AU"/>
              </w:rPr>
              <w:t>%</w:t>
            </w:r>
          </w:p>
        </w:tc>
      </w:tr>
      <w:tr w:rsidR="00537ED4" w:rsidRPr="0075735C" w:rsidTr="00031658">
        <w:trPr>
          <w:trHeight w:val="300"/>
        </w:trPr>
        <w:tc>
          <w:tcPr>
            <w:tcW w:w="2660" w:type="dxa"/>
            <w:tcBorders>
              <w:top w:val="nil"/>
              <w:bottom w:val="nil"/>
              <w:right w:val="single" w:sz="4" w:space="0" w:color="auto"/>
            </w:tcBorders>
            <w:hideMark/>
          </w:tcPr>
          <w:p w:rsidR="00537ED4" w:rsidRPr="0075735C" w:rsidRDefault="00537ED4" w:rsidP="00031658">
            <w:pPr>
              <w:spacing w:after="0"/>
              <w:rPr>
                <w:b/>
                <w:bCs/>
                <w:color w:val="000000"/>
                <w:sz w:val="18"/>
                <w:szCs w:val="18"/>
                <w:lang w:eastAsia="en-AU"/>
              </w:rPr>
            </w:pPr>
            <w:r w:rsidRPr="0075735C">
              <w:rPr>
                <w:b/>
                <w:bCs/>
                <w:color w:val="000000"/>
                <w:sz w:val="18"/>
                <w:szCs w:val="18"/>
                <w:lang w:eastAsia="en-AU"/>
              </w:rPr>
              <w:t>Sub-regional centre</w:t>
            </w: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Waurn Ponds</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50,000+</w:t>
            </w: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15,000 to 50,000</w:t>
            </w:r>
          </w:p>
        </w:tc>
        <w:tc>
          <w:tcPr>
            <w:tcW w:w="1360" w:type="dxa"/>
            <w:tcBorders>
              <w:top w:val="nil"/>
              <w:left w:val="single" w:sz="4" w:space="0" w:color="auto"/>
              <w:bottom w:val="nil"/>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15% to 25%</w:t>
            </w:r>
          </w:p>
        </w:tc>
      </w:tr>
      <w:tr w:rsidR="00537ED4" w:rsidRPr="0075735C" w:rsidTr="00031658">
        <w:trPr>
          <w:trHeight w:val="300"/>
        </w:trPr>
        <w:tc>
          <w:tcPr>
            <w:tcW w:w="2660" w:type="dxa"/>
            <w:tcBorders>
              <w:top w:val="nil"/>
              <w:left w:val="single" w:sz="8" w:space="0" w:color="000000"/>
              <w:bottom w:val="nil"/>
              <w:right w:val="single" w:sz="4" w:space="0" w:color="auto"/>
            </w:tcBorders>
            <w:hideMark/>
          </w:tcPr>
          <w:p w:rsidR="00537ED4" w:rsidRPr="0075735C" w:rsidRDefault="00537ED4" w:rsidP="00031658">
            <w:pPr>
              <w:spacing w:after="0"/>
              <w:rPr>
                <w:b/>
                <w:bCs/>
                <w:color w:val="000000"/>
                <w:sz w:val="18"/>
                <w:szCs w:val="18"/>
                <w:lang w:eastAsia="en-AU"/>
              </w:rPr>
            </w:pP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Belmont</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360" w:type="dxa"/>
            <w:tcBorders>
              <w:top w:val="nil"/>
              <w:left w:val="single" w:sz="4" w:space="0" w:color="auto"/>
              <w:bottom w:val="nil"/>
              <w:right w:val="single" w:sz="8" w:space="0" w:color="000000"/>
            </w:tcBorders>
            <w:noWrap/>
            <w:hideMark/>
          </w:tcPr>
          <w:p w:rsidR="00537ED4" w:rsidRPr="0075735C" w:rsidRDefault="00537ED4" w:rsidP="00031658">
            <w:pPr>
              <w:spacing w:after="0"/>
              <w:jc w:val="center"/>
              <w:rPr>
                <w:color w:val="000000"/>
                <w:sz w:val="18"/>
                <w:szCs w:val="18"/>
                <w:lang w:eastAsia="en-AU"/>
              </w:rPr>
            </w:pPr>
          </w:p>
        </w:tc>
      </w:tr>
      <w:tr w:rsidR="00537ED4" w:rsidRPr="0075735C" w:rsidTr="00031658">
        <w:trPr>
          <w:trHeight w:val="300"/>
        </w:trPr>
        <w:tc>
          <w:tcPr>
            <w:tcW w:w="2660" w:type="dxa"/>
            <w:tcBorders>
              <w:top w:val="nil"/>
              <w:bottom w:val="nil"/>
              <w:right w:val="single" w:sz="4" w:space="0" w:color="auto"/>
            </w:tcBorders>
            <w:hideMark/>
          </w:tcPr>
          <w:p w:rsidR="00537ED4" w:rsidRPr="0075735C" w:rsidRDefault="00537ED4" w:rsidP="00031658">
            <w:pPr>
              <w:spacing w:after="0"/>
              <w:rPr>
                <w:b/>
                <w:bCs/>
                <w:color w:val="000000"/>
                <w:sz w:val="18"/>
                <w:szCs w:val="18"/>
                <w:lang w:eastAsia="en-AU"/>
              </w:rPr>
            </w:pP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Corio</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360" w:type="dxa"/>
            <w:tcBorders>
              <w:top w:val="nil"/>
              <w:left w:val="single" w:sz="4" w:space="0" w:color="auto"/>
              <w:bottom w:val="nil"/>
            </w:tcBorders>
            <w:noWrap/>
            <w:hideMark/>
          </w:tcPr>
          <w:p w:rsidR="00537ED4" w:rsidRPr="0075735C" w:rsidRDefault="00537ED4" w:rsidP="00031658">
            <w:pPr>
              <w:spacing w:after="0"/>
              <w:jc w:val="center"/>
              <w:rPr>
                <w:color w:val="000000"/>
                <w:sz w:val="18"/>
                <w:szCs w:val="18"/>
                <w:lang w:eastAsia="en-AU"/>
              </w:rPr>
            </w:pPr>
          </w:p>
        </w:tc>
      </w:tr>
      <w:tr w:rsidR="00537ED4" w:rsidRPr="0075735C" w:rsidTr="00031658">
        <w:trPr>
          <w:trHeight w:val="300"/>
        </w:trPr>
        <w:tc>
          <w:tcPr>
            <w:tcW w:w="2660" w:type="dxa"/>
            <w:tcBorders>
              <w:top w:val="nil"/>
              <w:left w:val="single" w:sz="8" w:space="0" w:color="000000"/>
              <w:bottom w:val="nil"/>
              <w:right w:val="single" w:sz="4" w:space="0" w:color="auto"/>
            </w:tcBorders>
            <w:hideMark/>
          </w:tcPr>
          <w:p w:rsidR="00537ED4" w:rsidRPr="0075735C" w:rsidRDefault="00537ED4" w:rsidP="00031658">
            <w:pPr>
              <w:spacing w:after="0"/>
              <w:rPr>
                <w:b/>
                <w:bCs/>
                <w:color w:val="000000"/>
                <w:sz w:val="18"/>
                <w:szCs w:val="18"/>
                <w:lang w:eastAsia="en-AU"/>
              </w:rPr>
            </w:pPr>
            <w:r w:rsidRPr="0075735C">
              <w:rPr>
                <w:b/>
                <w:bCs/>
                <w:color w:val="000000"/>
                <w:sz w:val="18"/>
                <w:szCs w:val="18"/>
                <w:lang w:eastAsia="en-AU"/>
              </w:rPr>
              <w:t>Community Centre</w:t>
            </w: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Pakington Street</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20,000+</w:t>
            </w: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Pr>
                <w:color w:val="000000"/>
                <w:sz w:val="18"/>
                <w:szCs w:val="18"/>
                <w:lang w:eastAsia="en-AU"/>
              </w:rPr>
              <w:t>12</w:t>
            </w:r>
            <w:r w:rsidRPr="0075735C">
              <w:rPr>
                <w:color w:val="000000"/>
                <w:sz w:val="18"/>
                <w:szCs w:val="18"/>
                <w:lang w:eastAsia="en-AU"/>
              </w:rPr>
              <w:t>,000 to 25,000</w:t>
            </w:r>
          </w:p>
        </w:tc>
        <w:tc>
          <w:tcPr>
            <w:tcW w:w="1360" w:type="dxa"/>
            <w:tcBorders>
              <w:top w:val="nil"/>
              <w:left w:val="single" w:sz="4" w:space="0" w:color="auto"/>
              <w:bottom w:val="nil"/>
              <w:right w:val="single" w:sz="8" w:space="0" w:color="000000"/>
            </w:tcBorders>
            <w:noWrap/>
            <w:hideMark/>
          </w:tcPr>
          <w:p w:rsidR="00537ED4" w:rsidRPr="0075735C" w:rsidRDefault="00537ED4" w:rsidP="00031658">
            <w:pPr>
              <w:spacing w:after="0"/>
              <w:jc w:val="center"/>
              <w:rPr>
                <w:color w:val="000000"/>
                <w:sz w:val="18"/>
                <w:szCs w:val="18"/>
                <w:lang w:eastAsia="en-AU"/>
              </w:rPr>
            </w:pPr>
            <w:r>
              <w:rPr>
                <w:color w:val="000000"/>
                <w:sz w:val="18"/>
                <w:szCs w:val="18"/>
                <w:lang w:eastAsia="en-AU"/>
              </w:rPr>
              <w:t>25% to 35</w:t>
            </w:r>
            <w:r w:rsidRPr="0075735C">
              <w:rPr>
                <w:color w:val="000000"/>
                <w:sz w:val="18"/>
                <w:szCs w:val="18"/>
                <w:lang w:eastAsia="en-AU"/>
              </w:rPr>
              <w:t>%</w:t>
            </w:r>
          </w:p>
        </w:tc>
      </w:tr>
      <w:tr w:rsidR="00537ED4" w:rsidRPr="0075735C" w:rsidTr="00031658">
        <w:trPr>
          <w:trHeight w:val="300"/>
        </w:trPr>
        <w:tc>
          <w:tcPr>
            <w:tcW w:w="2660" w:type="dxa"/>
            <w:tcBorders>
              <w:top w:val="nil"/>
              <w:bottom w:val="nil"/>
              <w:right w:val="single" w:sz="4" w:space="0" w:color="auto"/>
            </w:tcBorders>
            <w:hideMark/>
          </w:tcPr>
          <w:p w:rsidR="00537ED4" w:rsidRPr="0075735C" w:rsidRDefault="00537ED4" w:rsidP="00031658">
            <w:pPr>
              <w:spacing w:after="0"/>
              <w:rPr>
                <w:b/>
                <w:bCs/>
                <w:color w:val="000000"/>
                <w:sz w:val="18"/>
                <w:szCs w:val="18"/>
                <w:lang w:eastAsia="en-AU"/>
              </w:rPr>
            </w:pP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Ocean Grove</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360" w:type="dxa"/>
            <w:tcBorders>
              <w:top w:val="nil"/>
              <w:left w:val="single" w:sz="4" w:space="0" w:color="auto"/>
              <w:bottom w:val="nil"/>
            </w:tcBorders>
            <w:noWrap/>
            <w:hideMark/>
          </w:tcPr>
          <w:p w:rsidR="00537ED4" w:rsidRPr="0075735C" w:rsidRDefault="00537ED4" w:rsidP="00031658">
            <w:pPr>
              <w:spacing w:after="0"/>
              <w:jc w:val="center"/>
              <w:rPr>
                <w:color w:val="000000"/>
                <w:sz w:val="18"/>
                <w:szCs w:val="18"/>
                <w:lang w:eastAsia="en-AU"/>
              </w:rPr>
            </w:pPr>
          </w:p>
        </w:tc>
      </w:tr>
      <w:tr w:rsidR="00537ED4" w:rsidRPr="0075735C" w:rsidTr="00031658">
        <w:trPr>
          <w:trHeight w:val="269"/>
        </w:trPr>
        <w:tc>
          <w:tcPr>
            <w:tcW w:w="2660" w:type="dxa"/>
            <w:tcBorders>
              <w:top w:val="nil"/>
              <w:left w:val="single" w:sz="8" w:space="0" w:color="000000"/>
              <w:bottom w:val="nil"/>
              <w:right w:val="single" w:sz="4" w:space="0" w:color="auto"/>
            </w:tcBorders>
            <w:hideMark/>
          </w:tcPr>
          <w:p w:rsidR="00537ED4" w:rsidRPr="0075735C" w:rsidRDefault="00537ED4" w:rsidP="00031658">
            <w:pPr>
              <w:spacing w:after="0"/>
              <w:rPr>
                <w:b/>
                <w:bCs/>
                <w:color w:val="000000"/>
                <w:sz w:val="18"/>
                <w:szCs w:val="18"/>
                <w:lang w:eastAsia="en-AU"/>
              </w:rPr>
            </w:pPr>
            <w:r w:rsidRPr="0075735C">
              <w:rPr>
                <w:b/>
                <w:bCs/>
                <w:color w:val="000000"/>
                <w:sz w:val="18"/>
                <w:szCs w:val="18"/>
                <w:lang w:eastAsia="en-AU"/>
              </w:rPr>
              <w:t>Neighbourhood Centre</w:t>
            </w: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Leopold</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8,000+</w:t>
            </w: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Pr>
                <w:color w:val="000000"/>
                <w:sz w:val="18"/>
                <w:szCs w:val="18"/>
                <w:lang w:eastAsia="en-AU"/>
              </w:rPr>
              <w:t>4,000 to 12</w:t>
            </w:r>
            <w:r w:rsidRPr="0075735C">
              <w:rPr>
                <w:color w:val="000000"/>
                <w:sz w:val="18"/>
                <w:szCs w:val="18"/>
                <w:lang w:eastAsia="en-AU"/>
              </w:rPr>
              <w:t>,000</w:t>
            </w:r>
          </w:p>
        </w:tc>
        <w:tc>
          <w:tcPr>
            <w:tcW w:w="1360" w:type="dxa"/>
            <w:tcBorders>
              <w:top w:val="nil"/>
              <w:left w:val="single" w:sz="4" w:space="0" w:color="auto"/>
              <w:bottom w:val="nil"/>
              <w:right w:val="single" w:sz="8" w:space="0" w:color="000000"/>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25% to 35%</w:t>
            </w:r>
          </w:p>
        </w:tc>
      </w:tr>
      <w:tr w:rsidR="00537ED4" w:rsidRPr="0075735C" w:rsidTr="00031658">
        <w:trPr>
          <w:trHeight w:val="300"/>
        </w:trPr>
        <w:tc>
          <w:tcPr>
            <w:tcW w:w="2660" w:type="dxa"/>
            <w:tcBorders>
              <w:top w:val="nil"/>
              <w:bottom w:val="nil"/>
              <w:right w:val="single" w:sz="4" w:space="0" w:color="auto"/>
            </w:tcBorders>
            <w:hideMark/>
          </w:tcPr>
          <w:p w:rsidR="00537ED4" w:rsidRPr="0075735C" w:rsidRDefault="00537ED4" w:rsidP="00031658">
            <w:pPr>
              <w:spacing w:after="0"/>
              <w:rPr>
                <w:b/>
                <w:bCs/>
                <w:color w:val="000000"/>
                <w:sz w:val="18"/>
                <w:szCs w:val="18"/>
                <w:lang w:eastAsia="en-AU"/>
              </w:rPr>
            </w:pP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Drysdale</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360" w:type="dxa"/>
            <w:tcBorders>
              <w:top w:val="nil"/>
              <w:left w:val="single" w:sz="4" w:space="0" w:color="auto"/>
              <w:bottom w:val="nil"/>
            </w:tcBorders>
            <w:noWrap/>
            <w:hideMark/>
          </w:tcPr>
          <w:p w:rsidR="00537ED4" w:rsidRPr="0075735C" w:rsidRDefault="00537ED4" w:rsidP="00031658">
            <w:pPr>
              <w:spacing w:after="0"/>
              <w:jc w:val="center"/>
              <w:rPr>
                <w:color w:val="000000"/>
                <w:sz w:val="18"/>
                <w:szCs w:val="18"/>
                <w:lang w:eastAsia="en-AU"/>
              </w:rPr>
            </w:pPr>
          </w:p>
        </w:tc>
      </w:tr>
      <w:tr w:rsidR="00537ED4" w:rsidRPr="0075735C" w:rsidTr="00031658">
        <w:trPr>
          <w:trHeight w:val="277"/>
        </w:trPr>
        <w:tc>
          <w:tcPr>
            <w:tcW w:w="2660" w:type="dxa"/>
            <w:tcBorders>
              <w:top w:val="nil"/>
              <w:left w:val="single" w:sz="8" w:space="0" w:color="000000"/>
              <w:bottom w:val="nil"/>
              <w:right w:val="single" w:sz="4" w:space="0" w:color="auto"/>
            </w:tcBorders>
            <w:hideMark/>
          </w:tcPr>
          <w:p w:rsidR="00537ED4" w:rsidRPr="0075735C" w:rsidRDefault="00537ED4" w:rsidP="00031658">
            <w:pPr>
              <w:spacing w:after="0"/>
              <w:rPr>
                <w:b/>
                <w:bCs/>
                <w:color w:val="000000"/>
                <w:sz w:val="18"/>
                <w:szCs w:val="18"/>
                <w:lang w:eastAsia="en-AU"/>
              </w:rPr>
            </w:pPr>
            <w:r w:rsidRPr="0075735C">
              <w:rPr>
                <w:b/>
                <w:bCs/>
                <w:color w:val="000000"/>
                <w:sz w:val="18"/>
                <w:szCs w:val="18"/>
                <w:lang w:eastAsia="en-AU"/>
              </w:rPr>
              <w:t>Small Neighbourhood Centre</w:t>
            </w: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Dorothy St, Leopold</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Pr>
                <w:color w:val="000000"/>
                <w:sz w:val="18"/>
                <w:szCs w:val="18"/>
                <w:lang w:eastAsia="en-AU"/>
              </w:rPr>
              <w:t>2</w:t>
            </w:r>
            <w:r w:rsidRPr="0075735C">
              <w:rPr>
                <w:color w:val="000000"/>
                <w:sz w:val="18"/>
                <w:szCs w:val="18"/>
                <w:lang w:eastAsia="en-AU"/>
              </w:rPr>
              <w:t>,000+</w:t>
            </w: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1,000 to 4,000</w:t>
            </w:r>
          </w:p>
        </w:tc>
        <w:tc>
          <w:tcPr>
            <w:tcW w:w="1360" w:type="dxa"/>
            <w:tcBorders>
              <w:top w:val="nil"/>
              <w:left w:val="single" w:sz="4" w:space="0" w:color="auto"/>
              <w:bottom w:val="nil"/>
              <w:right w:val="single" w:sz="8" w:space="0" w:color="000000"/>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10% to 20%</w:t>
            </w:r>
          </w:p>
        </w:tc>
      </w:tr>
      <w:tr w:rsidR="00537ED4" w:rsidRPr="0075735C" w:rsidTr="00031658">
        <w:trPr>
          <w:trHeight w:val="300"/>
        </w:trPr>
        <w:tc>
          <w:tcPr>
            <w:tcW w:w="2660" w:type="dxa"/>
            <w:tcBorders>
              <w:top w:val="nil"/>
              <w:bottom w:val="nil"/>
              <w:right w:val="single" w:sz="4" w:space="0" w:color="auto"/>
            </w:tcBorders>
            <w:hideMark/>
          </w:tcPr>
          <w:p w:rsidR="00537ED4" w:rsidRPr="0075735C" w:rsidRDefault="00537ED4" w:rsidP="00031658">
            <w:pPr>
              <w:spacing w:after="0"/>
              <w:rPr>
                <w:b/>
                <w:bCs/>
                <w:color w:val="000000"/>
                <w:sz w:val="18"/>
                <w:szCs w:val="18"/>
                <w:lang w:eastAsia="en-AU"/>
              </w:rPr>
            </w:pP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Portarlington</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360" w:type="dxa"/>
            <w:tcBorders>
              <w:top w:val="nil"/>
              <w:left w:val="single" w:sz="4" w:space="0" w:color="auto"/>
              <w:bottom w:val="nil"/>
            </w:tcBorders>
            <w:noWrap/>
            <w:hideMark/>
          </w:tcPr>
          <w:p w:rsidR="00537ED4" w:rsidRPr="0075735C" w:rsidRDefault="00537ED4" w:rsidP="00031658">
            <w:pPr>
              <w:spacing w:after="0"/>
              <w:jc w:val="center"/>
              <w:rPr>
                <w:color w:val="000000"/>
                <w:sz w:val="18"/>
                <w:szCs w:val="18"/>
                <w:lang w:eastAsia="en-AU"/>
              </w:rPr>
            </w:pPr>
          </w:p>
        </w:tc>
      </w:tr>
      <w:tr w:rsidR="00537ED4" w:rsidRPr="0075735C" w:rsidTr="00031658">
        <w:trPr>
          <w:trHeight w:val="300"/>
        </w:trPr>
        <w:tc>
          <w:tcPr>
            <w:tcW w:w="2660" w:type="dxa"/>
            <w:tcBorders>
              <w:top w:val="nil"/>
              <w:left w:val="single" w:sz="8" w:space="0" w:color="000000"/>
              <w:bottom w:val="nil"/>
              <w:right w:val="single" w:sz="4" w:space="0" w:color="auto"/>
            </w:tcBorders>
            <w:hideMark/>
          </w:tcPr>
          <w:p w:rsidR="00537ED4" w:rsidRPr="0075735C" w:rsidRDefault="00537ED4" w:rsidP="00031658">
            <w:pPr>
              <w:spacing w:after="0"/>
              <w:rPr>
                <w:b/>
                <w:bCs/>
                <w:color w:val="000000"/>
                <w:sz w:val="18"/>
                <w:szCs w:val="18"/>
                <w:lang w:eastAsia="en-AU"/>
              </w:rPr>
            </w:pP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Point Lonsdale</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p>
        </w:tc>
        <w:tc>
          <w:tcPr>
            <w:tcW w:w="1360" w:type="dxa"/>
            <w:tcBorders>
              <w:top w:val="nil"/>
              <w:left w:val="single" w:sz="4" w:space="0" w:color="auto"/>
              <w:bottom w:val="nil"/>
              <w:right w:val="single" w:sz="8" w:space="0" w:color="000000"/>
            </w:tcBorders>
            <w:noWrap/>
            <w:hideMark/>
          </w:tcPr>
          <w:p w:rsidR="00537ED4" w:rsidRPr="0075735C" w:rsidRDefault="00537ED4" w:rsidP="00031658">
            <w:pPr>
              <w:spacing w:after="0"/>
              <w:jc w:val="center"/>
              <w:rPr>
                <w:color w:val="000000"/>
                <w:sz w:val="18"/>
                <w:szCs w:val="18"/>
                <w:lang w:eastAsia="en-AU"/>
              </w:rPr>
            </w:pPr>
          </w:p>
        </w:tc>
      </w:tr>
      <w:tr w:rsidR="00537ED4" w:rsidRPr="0075735C" w:rsidTr="00031658">
        <w:trPr>
          <w:trHeight w:val="300"/>
        </w:trPr>
        <w:tc>
          <w:tcPr>
            <w:tcW w:w="2660" w:type="dxa"/>
            <w:tcBorders>
              <w:top w:val="nil"/>
              <w:bottom w:val="nil"/>
              <w:right w:val="single" w:sz="4" w:space="0" w:color="auto"/>
            </w:tcBorders>
            <w:hideMark/>
          </w:tcPr>
          <w:p w:rsidR="00537ED4" w:rsidRPr="0075735C" w:rsidRDefault="00537ED4" w:rsidP="00031658">
            <w:pPr>
              <w:spacing w:after="0"/>
              <w:rPr>
                <w:b/>
                <w:bCs/>
                <w:color w:val="000000"/>
                <w:sz w:val="18"/>
                <w:szCs w:val="18"/>
                <w:lang w:eastAsia="en-AU"/>
              </w:rPr>
            </w:pPr>
            <w:r w:rsidRPr="0075735C">
              <w:rPr>
                <w:b/>
                <w:bCs/>
                <w:color w:val="000000"/>
                <w:sz w:val="18"/>
                <w:szCs w:val="18"/>
                <w:lang w:eastAsia="en-AU"/>
              </w:rPr>
              <w:t>Local Centre</w:t>
            </w:r>
          </w:p>
        </w:tc>
        <w:tc>
          <w:tcPr>
            <w:tcW w:w="24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Madeley St, Ocean Grove</w:t>
            </w:r>
          </w:p>
        </w:tc>
        <w:tc>
          <w:tcPr>
            <w:tcW w:w="174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1,000+</w:t>
            </w:r>
          </w:p>
        </w:tc>
        <w:tc>
          <w:tcPr>
            <w:tcW w:w="1660" w:type="dxa"/>
            <w:tcBorders>
              <w:top w:val="nil"/>
              <w:left w:val="single" w:sz="4" w:space="0" w:color="auto"/>
              <w:bottom w:val="nil"/>
              <w:right w:val="single" w:sz="4" w:space="0" w:color="auto"/>
            </w:tcBorders>
            <w:noWrap/>
            <w:hideMark/>
          </w:tcPr>
          <w:p w:rsidR="00537ED4" w:rsidRPr="0075735C" w:rsidRDefault="00537ED4" w:rsidP="00031658">
            <w:pPr>
              <w:spacing w:after="0"/>
              <w:jc w:val="center"/>
              <w:rPr>
                <w:color w:val="000000"/>
                <w:sz w:val="18"/>
                <w:szCs w:val="18"/>
                <w:lang w:eastAsia="en-AU"/>
              </w:rPr>
            </w:pPr>
            <w:r w:rsidRPr="0075735C">
              <w:rPr>
                <w:color w:val="000000"/>
                <w:sz w:val="18"/>
                <w:szCs w:val="18"/>
                <w:lang w:eastAsia="en-AU"/>
              </w:rPr>
              <w:t>up to 1,000</w:t>
            </w:r>
          </w:p>
        </w:tc>
        <w:tc>
          <w:tcPr>
            <w:tcW w:w="1360" w:type="dxa"/>
            <w:tcBorders>
              <w:top w:val="nil"/>
              <w:left w:val="single" w:sz="4" w:space="0" w:color="auto"/>
              <w:bottom w:val="nil"/>
            </w:tcBorders>
            <w:noWrap/>
            <w:hideMark/>
          </w:tcPr>
          <w:p w:rsidR="00537ED4" w:rsidRPr="0075735C" w:rsidRDefault="00537ED4" w:rsidP="00031658">
            <w:pPr>
              <w:spacing w:after="0"/>
              <w:jc w:val="center"/>
              <w:rPr>
                <w:color w:val="000000"/>
                <w:sz w:val="18"/>
                <w:szCs w:val="18"/>
                <w:lang w:eastAsia="en-AU"/>
              </w:rPr>
            </w:pPr>
            <w:r>
              <w:rPr>
                <w:color w:val="000000"/>
                <w:sz w:val="18"/>
                <w:szCs w:val="18"/>
                <w:lang w:eastAsia="en-AU"/>
              </w:rPr>
              <w:t xml:space="preserve">2 to </w:t>
            </w:r>
            <w:r w:rsidRPr="0075735C">
              <w:rPr>
                <w:color w:val="000000"/>
                <w:sz w:val="18"/>
                <w:szCs w:val="18"/>
                <w:lang w:eastAsia="en-AU"/>
              </w:rPr>
              <w:t>5%</w:t>
            </w:r>
          </w:p>
        </w:tc>
      </w:tr>
      <w:tr w:rsidR="00537ED4" w:rsidRPr="0075735C" w:rsidTr="00031658">
        <w:trPr>
          <w:trHeight w:val="300"/>
        </w:trPr>
        <w:tc>
          <w:tcPr>
            <w:tcW w:w="2660" w:type="dxa"/>
            <w:tcBorders>
              <w:top w:val="nil"/>
              <w:bottom w:val="single" w:sz="4" w:space="0" w:color="auto"/>
              <w:right w:val="single" w:sz="4" w:space="0" w:color="auto"/>
            </w:tcBorders>
          </w:tcPr>
          <w:p w:rsidR="00537ED4" w:rsidRPr="0075735C" w:rsidRDefault="00537ED4" w:rsidP="00031658">
            <w:pPr>
              <w:spacing w:after="0"/>
              <w:rPr>
                <w:b/>
                <w:bCs/>
                <w:color w:val="000000"/>
                <w:sz w:val="18"/>
                <w:szCs w:val="18"/>
                <w:lang w:eastAsia="en-AU"/>
              </w:rPr>
            </w:pPr>
            <w:r>
              <w:rPr>
                <w:b/>
                <w:bCs/>
                <w:color w:val="000000"/>
                <w:sz w:val="18"/>
                <w:szCs w:val="18"/>
                <w:lang w:eastAsia="en-AU"/>
              </w:rPr>
              <w:t>Bulky goods outlets</w:t>
            </w:r>
          </w:p>
        </w:tc>
        <w:tc>
          <w:tcPr>
            <w:tcW w:w="2440" w:type="dxa"/>
            <w:tcBorders>
              <w:top w:val="nil"/>
              <w:left w:val="single" w:sz="4" w:space="0" w:color="auto"/>
              <w:bottom w:val="single" w:sz="4" w:space="0" w:color="auto"/>
              <w:right w:val="single" w:sz="4" w:space="0" w:color="auto"/>
            </w:tcBorders>
            <w:noWrap/>
          </w:tcPr>
          <w:p w:rsidR="00537ED4" w:rsidRPr="0075735C" w:rsidRDefault="00537ED4" w:rsidP="00031658">
            <w:pPr>
              <w:spacing w:after="0"/>
              <w:jc w:val="center"/>
              <w:rPr>
                <w:color w:val="000000"/>
                <w:sz w:val="18"/>
                <w:szCs w:val="18"/>
                <w:lang w:eastAsia="en-AU"/>
              </w:rPr>
            </w:pPr>
            <w:r>
              <w:rPr>
                <w:color w:val="000000"/>
                <w:sz w:val="18"/>
                <w:szCs w:val="18"/>
                <w:lang w:eastAsia="en-AU"/>
              </w:rPr>
              <w:t>Princes Highway</w:t>
            </w:r>
          </w:p>
        </w:tc>
        <w:tc>
          <w:tcPr>
            <w:tcW w:w="1740" w:type="dxa"/>
            <w:tcBorders>
              <w:top w:val="nil"/>
              <w:left w:val="single" w:sz="4" w:space="0" w:color="auto"/>
              <w:bottom w:val="single" w:sz="4" w:space="0" w:color="auto"/>
              <w:right w:val="single" w:sz="4" w:space="0" w:color="auto"/>
            </w:tcBorders>
            <w:noWrap/>
          </w:tcPr>
          <w:p w:rsidR="00537ED4" w:rsidRPr="0075735C" w:rsidRDefault="00537ED4" w:rsidP="00031658">
            <w:pPr>
              <w:spacing w:after="0"/>
              <w:jc w:val="center"/>
              <w:rPr>
                <w:color w:val="000000"/>
                <w:sz w:val="18"/>
                <w:szCs w:val="18"/>
                <w:lang w:eastAsia="en-AU"/>
              </w:rPr>
            </w:pPr>
            <w:r>
              <w:rPr>
                <w:color w:val="000000"/>
                <w:sz w:val="18"/>
                <w:szCs w:val="18"/>
                <w:lang w:eastAsia="en-AU"/>
              </w:rPr>
              <w:t>50,000 to 100,000</w:t>
            </w:r>
          </w:p>
        </w:tc>
        <w:tc>
          <w:tcPr>
            <w:tcW w:w="1660" w:type="dxa"/>
            <w:tcBorders>
              <w:top w:val="nil"/>
              <w:left w:val="single" w:sz="4" w:space="0" w:color="auto"/>
              <w:bottom w:val="single" w:sz="4" w:space="0" w:color="auto"/>
              <w:right w:val="single" w:sz="4" w:space="0" w:color="auto"/>
            </w:tcBorders>
            <w:noWrap/>
          </w:tcPr>
          <w:p w:rsidR="00537ED4" w:rsidRPr="0075735C" w:rsidRDefault="00537ED4" w:rsidP="00031658">
            <w:pPr>
              <w:spacing w:after="0"/>
              <w:jc w:val="center"/>
              <w:rPr>
                <w:color w:val="000000"/>
                <w:sz w:val="18"/>
                <w:szCs w:val="18"/>
                <w:lang w:eastAsia="en-AU"/>
              </w:rPr>
            </w:pPr>
            <w:r>
              <w:rPr>
                <w:color w:val="000000"/>
                <w:sz w:val="18"/>
                <w:szCs w:val="18"/>
                <w:lang w:eastAsia="en-AU"/>
              </w:rPr>
              <w:t>5,000 to 50,000</w:t>
            </w:r>
          </w:p>
        </w:tc>
        <w:tc>
          <w:tcPr>
            <w:tcW w:w="1360" w:type="dxa"/>
            <w:tcBorders>
              <w:top w:val="nil"/>
              <w:left w:val="single" w:sz="4" w:space="0" w:color="auto"/>
              <w:bottom w:val="single" w:sz="4" w:space="0" w:color="auto"/>
            </w:tcBorders>
            <w:noWrap/>
          </w:tcPr>
          <w:p w:rsidR="00537ED4" w:rsidRPr="0075735C" w:rsidRDefault="00537ED4" w:rsidP="00031658">
            <w:pPr>
              <w:spacing w:after="0"/>
              <w:jc w:val="center"/>
              <w:rPr>
                <w:color w:val="000000"/>
                <w:sz w:val="18"/>
                <w:szCs w:val="18"/>
                <w:lang w:eastAsia="en-AU"/>
              </w:rPr>
            </w:pPr>
            <w:r>
              <w:rPr>
                <w:color w:val="000000"/>
                <w:sz w:val="18"/>
                <w:szCs w:val="18"/>
                <w:lang w:eastAsia="en-AU"/>
              </w:rPr>
              <w:t>5% to 10%</w:t>
            </w:r>
          </w:p>
        </w:tc>
      </w:tr>
    </w:tbl>
    <w:p w:rsidR="00537ED4" w:rsidRPr="00AE40CC" w:rsidRDefault="00537ED4" w:rsidP="00537ED4">
      <w:pPr>
        <w:rPr>
          <w:sz w:val="18"/>
        </w:rPr>
      </w:pPr>
      <w:r w:rsidRPr="00AE40CC">
        <w:rPr>
          <w:sz w:val="18"/>
        </w:rPr>
        <w:t>Source:  Tim Nott; an earlier version of this table was provided in the Leopold Commercial Centre Assessment undertaken by me in</w:t>
      </w:r>
      <w:r>
        <w:rPr>
          <w:sz w:val="18"/>
        </w:rPr>
        <w:t xml:space="preserve"> 2008</w:t>
      </w:r>
    </w:p>
    <w:p w:rsidR="00537ED4" w:rsidRDefault="00537ED4" w:rsidP="00537ED4">
      <w:r>
        <w:t>Not every area is served by each level in the activity centre hierarchy.  However, it can be seen from the table that, for example:</w:t>
      </w:r>
    </w:p>
    <w:p w:rsidR="00537ED4" w:rsidRDefault="00537ED4" w:rsidP="00FF1994">
      <w:pPr>
        <w:numPr>
          <w:ilvl w:val="0"/>
          <w:numId w:val="21"/>
        </w:numPr>
        <w:spacing w:after="120" w:line="240" w:lineRule="auto"/>
        <w:ind w:left="360"/>
      </w:pPr>
      <w:r>
        <w:t>an area with neighbourhood centres and a series of local centres would be likely to capture 30% to 50% of spending by residents of the trade area</w:t>
      </w:r>
    </w:p>
    <w:p w:rsidR="00537ED4" w:rsidRDefault="00537ED4" w:rsidP="00FF1994">
      <w:pPr>
        <w:numPr>
          <w:ilvl w:val="0"/>
          <w:numId w:val="21"/>
        </w:numPr>
        <w:spacing w:after="120" w:line="240" w:lineRule="auto"/>
        <w:ind w:left="360"/>
      </w:pPr>
      <w:r>
        <w:t>an area with a sub-regional centre and a series of smaller centres would be likely to capture 50% to 65% of available spending</w:t>
      </w:r>
    </w:p>
    <w:p w:rsidR="00537ED4" w:rsidRDefault="00537ED4" w:rsidP="00537ED4">
      <w:pPr>
        <w:spacing w:after="120" w:line="240" w:lineRule="auto"/>
      </w:pPr>
      <w:r>
        <w:t>The Gateway Plaza trade area presently contains a community centre (Ocean Grove), several neighbourhood centres and a range of small neighbourhood centres.  Overall the retail network in the trade area would be expected to capture perhaps 40% to 55% of resident spending.  The capture of 48% is therefore within expectations given the retail provision.</w:t>
      </w:r>
    </w:p>
    <w:p w:rsidR="00537ED4" w:rsidRDefault="00537ED4" w:rsidP="00537ED4">
      <w:pPr>
        <w:spacing w:after="120" w:line="240" w:lineRule="auto"/>
      </w:pPr>
    </w:p>
    <w:p w:rsidR="00537ED4" w:rsidRDefault="00537ED4" w:rsidP="00FF1994">
      <w:pPr>
        <w:pStyle w:val="Heading2forletter"/>
        <w:numPr>
          <w:ilvl w:val="1"/>
          <w:numId w:val="13"/>
        </w:numPr>
        <w:ind w:left="578" w:hanging="578"/>
      </w:pPr>
      <w:bookmarkStart w:id="17" w:name="_Toc359399170"/>
      <w:r>
        <w:lastRenderedPageBreak/>
        <w:t>Future Balance of Retail Supply and Demand</w:t>
      </w:r>
      <w:bookmarkEnd w:id="17"/>
    </w:p>
    <w:p w:rsidR="00537ED4" w:rsidRDefault="00537ED4" w:rsidP="00537ED4">
      <w:r>
        <w:t>The retail network in the Gateway Plaza trade area will increase its capture of local spending as new retail facilities are developed – not just at Gateway Plaza but in several other planned and approved developments around the Peninsula.  These include:</w:t>
      </w:r>
    </w:p>
    <w:p w:rsidR="00537ED4" w:rsidRPr="003B25C2" w:rsidRDefault="00537ED4" w:rsidP="00FF1994">
      <w:pPr>
        <w:pStyle w:val="ListParagraph"/>
        <w:numPr>
          <w:ilvl w:val="0"/>
          <w:numId w:val="22"/>
        </w:numPr>
        <w:spacing w:after="200" w:line="276" w:lineRule="auto"/>
      </w:pPr>
      <w:r w:rsidRPr="003B25C2">
        <w:t>A new neighbourhood activity centre at Grubb Road, Ocean Grove, including a full line supermarket</w:t>
      </w:r>
    </w:p>
    <w:p w:rsidR="00537ED4" w:rsidRPr="003B25C2" w:rsidRDefault="00537ED4" w:rsidP="00FF1994">
      <w:pPr>
        <w:pStyle w:val="ListParagraph"/>
        <w:numPr>
          <w:ilvl w:val="0"/>
          <w:numId w:val="22"/>
        </w:numPr>
        <w:spacing w:after="200" w:line="276" w:lineRule="auto"/>
      </w:pPr>
      <w:r w:rsidRPr="003B25C2">
        <w:t>A new neighbourhood activity centre at Jetty Road, Drysdale including a medium sized supermarket</w:t>
      </w:r>
    </w:p>
    <w:p w:rsidR="00537ED4" w:rsidRPr="003B25C2" w:rsidRDefault="00537ED4" w:rsidP="00FF1994">
      <w:pPr>
        <w:pStyle w:val="ListParagraph"/>
        <w:numPr>
          <w:ilvl w:val="0"/>
          <w:numId w:val="22"/>
        </w:numPr>
        <w:spacing w:after="200" w:line="276" w:lineRule="auto"/>
      </w:pPr>
      <w:r w:rsidRPr="003B25C2">
        <w:t>A new small supermarket at Portarlington</w:t>
      </w:r>
    </w:p>
    <w:p w:rsidR="00537ED4" w:rsidRDefault="00537ED4" w:rsidP="00537ED4">
      <w:r>
        <w:t>The following table provides a summary estimate of the retail floorspace in these various developments, including the additional space proposed at Gateway Plaza.  The precise split between retail types is not known with certainty.  Here the split has been estimated using available information about key tenants and understanding the division at centres elsewhere.  These various retail developments are expected to be operational by 2016.</w:t>
      </w:r>
    </w:p>
    <w:p w:rsidR="00537ED4" w:rsidRDefault="00537ED4" w:rsidP="00031658">
      <w:pPr>
        <w:pStyle w:val="Table1"/>
      </w:pPr>
      <w:r>
        <w:t>Estimate of additional retail floorspace in the Gateway Plaza trade area by 2016</w:t>
      </w:r>
    </w:p>
    <w:tbl>
      <w:tblPr>
        <w:tblW w:w="92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410"/>
        <w:gridCol w:w="1418"/>
        <w:gridCol w:w="1393"/>
        <w:gridCol w:w="1334"/>
        <w:gridCol w:w="1242"/>
        <w:gridCol w:w="1492"/>
      </w:tblGrid>
      <w:tr w:rsidR="00537ED4" w:rsidRPr="00357261" w:rsidTr="00031658">
        <w:trPr>
          <w:trHeight w:val="600"/>
        </w:trPr>
        <w:tc>
          <w:tcPr>
            <w:tcW w:w="2410" w:type="dxa"/>
            <w:shd w:val="clear" w:color="auto" w:fill="000000" w:themeFill="text1"/>
            <w:noWrap/>
            <w:hideMark/>
          </w:tcPr>
          <w:p w:rsidR="00537ED4" w:rsidRPr="00357261" w:rsidRDefault="00537ED4" w:rsidP="00031658">
            <w:pPr>
              <w:spacing w:after="0" w:line="240" w:lineRule="auto"/>
              <w:rPr>
                <w:rFonts w:eastAsia="Times New Roman" w:cs="Times New Roman"/>
                <w:b/>
                <w:color w:val="FFFFFF" w:themeColor="background1"/>
                <w:sz w:val="18"/>
                <w:lang w:eastAsia="en-AU"/>
              </w:rPr>
            </w:pPr>
            <w:r w:rsidRPr="00357261">
              <w:rPr>
                <w:rFonts w:eastAsia="Times New Roman" w:cs="Times New Roman"/>
                <w:b/>
                <w:color w:val="FFFFFF" w:themeColor="background1"/>
                <w:sz w:val="18"/>
                <w:lang w:eastAsia="en-AU"/>
              </w:rPr>
              <w:t>Proposed centres</w:t>
            </w:r>
          </w:p>
        </w:tc>
        <w:tc>
          <w:tcPr>
            <w:tcW w:w="1418" w:type="dxa"/>
            <w:shd w:val="clear" w:color="auto" w:fill="000000" w:themeFill="text1"/>
          </w:tcPr>
          <w:p w:rsidR="00537ED4" w:rsidRPr="00357261" w:rsidRDefault="00537ED4" w:rsidP="00031658">
            <w:pPr>
              <w:spacing w:after="0" w:line="240" w:lineRule="auto"/>
              <w:jc w:val="center"/>
              <w:rPr>
                <w:rFonts w:eastAsia="Times New Roman" w:cs="Times New Roman"/>
                <w:b/>
                <w:color w:val="FFFFFF" w:themeColor="background1"/>
                <w:sz w:val="18"/>
                <w:lang w:eastAsia="en-AU"/>
              </w:rPr>
            </w:pPr>
            <w:r>
              <w:rPr>
                <w:rFonts w:eastAsia="Times New Roman" w:cs="Times New Roman"/>
                <w:b/>
                <w:color w:val="FFFFFF" w:themeColor="background1"/>
                <w:sz w:val="18"/>
                <w:lang w:eastAsia="en-AU"/>
              </w:rPr>
              <w:t>Additional space at Gateway Plaza</w:t>
            </w:r>
          </w:p>
        </w:tc>
        <w:tc>
          <w:tcPr>
            <w:tcW w:w="1393" w:type="dxa"/>
            <w:shd w:val="clear" w:color="auto" w:fill="000000" w:themeFill="text1"/>
            <w:hideMark/>
          </w:tcPr>
          <w:p w:rsidR="00537ED4" w:rsidRPr="00357261" w:rsidRDefault="00537ED4" w:rsidP="00031658">
            <w:pPr>
              <w:spacing w:after="0" w:line="240" w:lineRule="auto"/>
              <w:jc w:val="center"/>
              <w:rPr>
                <w:rFonts w:eastAsia="Times New Roman" w:cs="Times New Roman"/>
                <w:b/>
                <w:color w:val="FFFFFF" w:themeColor="background1"/>
                <w:sz w:val="18"/>
                <w:lang w:eastAsia="en-AU"/>
              </w:rPr>
            </w:pPr>
            <w:r>
              <w:rPr>
                <w:rFonts w:eastAsia="Times New Roman" w:cs="Times New Roman"/>
                <w:b/>
                <w:color w:val="FFFFFF" w:themeColor="background1"/>
                <w:sz w:val="18"/>
                <w:lang w:eastAsia="en-AU"/>
              </w:rPr>
              <w:t xml:space="preserve">Grubb Road, </w:t>
            </w:r>
            <w:r w:rsidRPr="00357261">
              <w:rPr>
                <w:rFonts w:eastAsia="Times New Roman" w:cs="Times New Roman"/>
                <w:b/>
                <w:color w:val="FFFFFF" w:themeColor="background1"/>
                <w:sz w:val="18"/>
                <w:lang w:eastAsia="en-AU"/>
              </w:rPr>
              <w:t>Ocean Grove North</w:t>
            </w:r>
          </w:p>
        </w:tc>
        <w:tc>
          <w:tcPr>
            <w:tcW w:w="1334" w:type="dxa"/>
            <w:shd w:val="clear" w:color="auto" w:fill="000000" w:themeFill="text1"/>
            <w:hideMark/>
          </w:tcPr>
          <w:p w:rsidR="00537ED4" w:rsidRPr="00357261" w:rsidRDefault="00537ED4" w:rsidP="00031658">
            <w:pPr>
              <w:spacing w:after="0" w:line="240" w:lineRule="auto"/>
              <w:jc w:val="center"/>
              <w:rPr>
                <w:rFonts w:eastAsia="Times New Roman" w:cs="Times New Roman"/>
                <w:b/>
                <w:color w:val="FFFFFF" w:themeColor="background1"/>
                <w:sz w:val="18"/>
                <w:lang w:eastAsia="en-AU"/>
              </w:rPr>
            </w:pPr>
            <w:r w:rsidRPr="00357261">
              <w:rPr>
                <w:rFonts w:eastAsia="Times New Roman" w:cs="Times New Roman"/>
                <w:b/>
                <w:color w:val="FFFFFF" w:themeColor="background1"/>
                <w:sz w:val="18"/>
                <w:lang w:eastAsia="en-AU"/>
              </w:rPr>
              <w:t>Jetty Road</w:t>
            </w:r>
            <w:r>
              <w:rPr>
                <w:rFonts w:eastAsia="Times New Roman" w:cs="Times New Roman"/>
                <w:b/>
                <w:color w:val="FFFFFF" w:themeColor="background1"/>
                <w:sz w:val="18"/>
                <w:lang w:eastAsia="en-AU"/>
              </w:rPr>
              <w:t>, Drysdale</w:t>
            </w:r>
          </w:p>
        </w:tc>
        <w:tc>
          <w:tcPr>
            <w:tcW w:w="1242" w:type="dxa"/>
            <w:shd w:val="clear" w:color="auto" w:fill="000000" w:themeFill="text1"/>
            <w:hideMark/>
          </w:tcPr>
          <w:p w:rsidR="00537ED4" w:rsidRPr="00357261" w:rsidRDefault="00537ED4" w:rsidP="00031658">
            <w:pPr>
              <w:spacing w:after="0" w:line="240" w:lineRule="auto"/>
              <w:jc w:val="center"/>
              <w:rPr>
                <w:rFonts w:eastAsia="Times New Roman" w:cs="Times New Roman"/>
                <w:b/>
                <w:color w:val="FFFFFF" w:themeColor="background1"/>
                <w:sz w:val="18"/>
                <w:lang w:eastAsia="en-AU"/>
              </w:rPr>
            </w:pPr>
            <w:r w:rsidRPr="00357261">
              <w:rPr>
                <w:rFonts w:eastAsia="Times New Roman" w:cs="Times New Roman"/>
                <w:b/>
                <w:color w:val="FFFFFF" w:themeColor="background1"/>
                <w:sz w:val="18"/>
                <w:lang w:eastAsia="en-AU"/>
              </w:rPr>
              <w:t>Portarlington</w:t>
            </w:r>
          </w:p>
        </w:tc>
        <w:tc>
          <w:tcPr>
            <w:tcW w:w="1492" w:type="dxa"/>
            <w:shd w:val="clear" w:color="auto" w:fill="000000" w:themeFill="text1"/>
            <w:hideMark/>
          </w:tcPr>
          <w:p w:rsidR="00537ED4" w:rsidRPr="00357261" w:rsidRDefault="00537ED4" w:rsidP="00031658">
            <w:pPr>
              <w:spacing w:after="0" w:line="240" w:lineRule="auto"/>
              <w:jc w:val="center"/>
              <w:rPr>
                <w:rFonts w:eastAsia="Times New Roman" w:cs="Times New Roman"/>
                <w:b/>
                <w:color w:val="FFFFFF" w:themeColor="background1"/>
                <w:sz w:val="18"/>
                <w:lang w:eastAsia="en-AU"/>
              </w:rPr>
            </w:pPr>
            <w:r w:rsidRPr="00357261">
              <w:rPr>
                <w:rFonts w:eastAsia="Times New Roman" w:cs="Times New Roman"/>
                <w:b/>
                <w:color w:val="FFFFFF" w:themeColor="background1"/>
                <w:sz w:val="18"/>
                <w:lang w:eastAsia="en-AU"/>
              </w:rPr>
              <w:t>Total</w:t>
            </w:r>
          </w:p>
        </w:tc>
      </w:tr>
      <w:tr w:rsidR="00537ED4" w:rsidRPr="00357261" w:rsidTr="00031658">
        <w:trPr>
          <w:trHeight w:val="300"/>
        </w:trPr>
        <w:tc>
          <w:tcPr>
            <w:tcW w:w="2410" w:type="dxa"/>
            <w:shd w:val="clear" w:color="auto" w:fill="000000" w:themeFill="text1"/>
            <w:noWrap/>
          </w:tcPr>
          <w:p w:rsidR="00537ED4" w:rsidRPr="00357261" w:rsidRDefault="00537ED4" w:rsidP="00031658">
            <w:pPr>
              <w:spacing w:after="0" w:line="240" w:lineRule="auto"/>
              <w:rPr>
                <w:rFonts w:eastAsia="Times New Roman" w:cs="Times New Roman"/>
                <w:b/>
                <w:color w:val="FFFFFF" w:themeColor="background1"/>
                <w:sz w:val="18"/>
                <w:lang w:eastAsia="en-AU"/>
              </w:rPr>
            </w:pPr>
          </w:p>
        </w:tc>
        <w:tc>
          <w:tcPr>
            <w:tcW w:w="1418" w:type="dxa"/>
            <w:shd w:val="clear" w:color="auto" w:fill="000000" w:themeFill="text1"/>
          </w:tcPr>
          <w:p w:rsidR="00537ED4" w:rsidRPr="00357261" w:rsidRDefault="00537ED4" w:rsidP="00031658">
            <w:pPr>
              <w:spacing w:after="0" w:line="240" w:lineRule="auto"/>
              <w:jc w:val="center"/>
              <w:rPr>
                <w:rFonts w:eastAsia="Times New Roman" w:cs="Times New Roman"/>
                <w:b/>
                <w:color w:val="FFFFFF" w:themeColor="background1"/>
                <w:sz w:val="18"/>
                <w:lang w:eastAsia="en-AU"/>
              </w:rPr>
            </w:pPr>
          </w:p>
        </w:tc>
        <w:tc>
          <w:tcPr>
            <w:tcW w:w="1393" w:type="dxa"/>
            <w:shd w:val="clear" w:color="auto" w:fill="000000" w:themeFill="text1"/>
            <w:noWrap/>
          </w:tcPr>
          <w:p w:rsidR="00537ED4" w:rsidRPr="00357261" w:rsidRDefault="00537ED4" w:rsidP="00031658">
            <w:pPr>
              <w:spacing w:after="0" w:line="240" w:lineRule="auto"/>
              <w:jc w:val="center"/>
              <w:rPr>
                <w:rFonts w:eastAsia="Times New Roman" w:cs="Times New Roman"/>
                <w:b/>
                <w:color w:val="FFFFFF" w:themeColor="background1"/>
                <w:sz w:val="18"/>
                <w:lang w:eastAsia="en-AU"/>
              </w:rPr>
            </w:pPr>
            <w:r w:rsidRPr="00357261">
              <w:rPr>
                <w:rFonts w:eastAsia="Times New Roman" w:cs="Times New Roman"/>
                <w:b/>
                <w:color w:val="FFFFFF" w:themeColor="background1"/>
                <w:sz w:val="18"/>
                <w:lang w:eastAsia="en-AU"/>
              </w:rPr>
              <w:t>sq m</w:t>
            </w:r>
          </w:p>
        </w:tc>
        <w:tc>
          <w:tcPr>
            <w:tcW w:w="1334" w:type="dxa"/>
            <w:shd w:val="clear" w:color="auto" w:fill="000000" w:themeFill="text1"/>
            <w:noWrap/>
          </w:tcPr>
          <w:p w:rsidR="00537ED4" w:rsidRPr="00357261" w:rsidRDefault="00537ED4" w:rsidP="00031658">
            <w:pPr>
              <w:jc w:val="center"/>
              <w:rPr>
                <w:b/>
                <w:color w:val="FFFFFF" w:themeColor="background1"/>
              </w:rPr>
            </w:pPr>
            <w:r w:rsidRPr="00357261">
              <w:rPr>
                <w:rFonts w:eastAsia="Times New Roman" w:cs="Times New Roman"/>
                <w:b/>
                <w:color w:val="FFFFFF" w:themeColor="background1"/>
                <w:sz w:val="18"/>
                <w:lang w:eastAsia="en-AU"/>
              </w:rPr>
              <w:t>sq m</w:t>
            </w:r>
          </w:p>
        </w:tc>
        <w:tc>
          <w:tcPr>
            <w:tcW w:w="1242" w:type="dxa"/>
            <w:shd w:val="clear" w:color="auto" w:fill="000000" w:themeFill="text1"/>
            <w:noWrap/>
          </w:tcPr>
          <w:p w:rsidR="00537ED4" w:rsidRPr="00357261" w:rsidRDefault="00537ED4" w:rsidP="00031658">
            <w:pPr>
              <w:jc w:val="center"/>
              <w:rPr>
                <w:b/>
                <w:color w:val="FFFFFF" w:themeColor="background1"/>
              </w:rPr>
            </w:pPr>
            <w:r w:rsidRPr="00357261">
              <w:rPr>
                <w:rFonts w:eastAsia="Times New Roman" w:cs="Times New Roman"/>
                <w:b/>
                <w:color w:val="FFFFFF" w:themeColor="background1"/>
                <w:sz w:val="18"/>
                <w:lang w:eastAsia="en-AU"/>
              </w:rPr>
              <w:t>sq m</w:t>
            </w:r>
          </w:p>
        </w:tc>
        <w:tc>
          <w:tcPr>
            <w:tcW w:w="1492" w:type="dxa"/>
            <w:shd w:val="clear" w:color="auto" w:fill="000000" w:themeFill="text1"/>
            <w:noWrap/>
          </w:tcPr>
          <w:p w:rsidR="00537ED4" w:rsidRPr="00357261" w:rsidRDefault="00537ED4" w:rsidP="00031658">
            <w:pPr>
              <w:jc w:val="center"/>
              <w:rPr>
                <w:b/>
                <w:color w:val="FFFFFF" w:themeColor="background1"/>
              </w:rPr>
            </w:pPr>
            <w:r w:rsidRPr="00357261">
              <w:rPr>
                <w:rFonts w:eastAsia="Times New Roman" w:cs="Times New Roman"/>
                <w:b/>
                <w:color w:val="FFFFFF" w:themeColor="background1"/>
                <w:sz w:val="18"/>
                <w:lang w:eastAsia="en-AU"/>
              </w:rPr>
              <w:t>sq m</w:t>
            </w:r>
          </w:p>
        </w:tc>
      </w:tr>
      <w:tr w:rsidR="00537ED4" w:rsidRPr="00357261" w:rsidTr="00031658">
        <w:trPr>
          <w:trHeight w:val="300"/>
        </w:trPr>
        <w:tc>
          <w:tcPr>
            <w:tcW w:w="2410" w:type="dxa"/>
            <w:shd w:val="clear" w:color="auto" w:fill="auto"/>
            <w:noWrap/>
            <w:hideMark/>
          </w:tcPr>
          <w:p w:rsidR="00537ED4" w:rsidRPr="007B60E5" w:rsidRDefault="00537ED4" w:rsidP="00031658">
            <w:pPr>
              <w:pStyle w:val="NoSpacing"/>
              <w:rPr>
                <w:rFonts w:eastAsia="Times New Roman"/>
                <w:sz w:val="18"/>
                <w:lang w:eastAsia="en-AU"/>
              </w:rPr>
            </w:pPr>
            <w:r w:rsidRPr="007B60E5">
              <w:rPr>
                <w:rFonts w:eastAsia="Times New Roman"/>
                <w:sz w:val="18"/>
                <w:lang w:eastAsia="en-AU"/>
              </w:rPr>
              <w:t>Food, groceries and liquor</w:t>
            </w:r>
          </w:p>
        </w:tc>
        <w:tc>
          <w:tcPr>
            <w:tcW w:w="1418" w:type="dxa"/>
          </w:tcPr>
          <w:p w:rsidR="00537ED4" w:rsidRPr="007B60E5" w:rsidRDefault="00537ED4" w:rsidP="00031658">
            <w:pPr>
              <w:pStyle w:val="NoSpacing"/>
              <w:jc w:val="center"/>
              <w:rPr>
                <w:sz w:val="18"/>
              </w:rPr>
            </w:pPr>
            <w:r w:rsidRPr="007B60E5">
              <w:rPr>
                <w:sz w:val="18"/>
              </w:rPr>
              <w:t>5,470</w:t>
            </w:r>
          </w:p>
        </w:tc>
        <w:tc>
          <w:tcPr>
            <w:tcW w:w="1393"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4,000</w:t>
            </w:r>
          </w:p>
        </w:tc>
        <w:tc>
          <w:tcPr>
            <w:tcW w:w="1334"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2,700</w:t>
            </w:r>
          </w:p>
        </w:tc>
        <w:tc>
          <w:tcPr>
            <w:tcW w:w="1242" w:type="dxa"/>
            <w:shd w:val="clear" w:color="auto" w:fill="auto"/>
            <w:noWrap/>
            <w:hideMark/>
          </w:tcPr>
          <w:p w:rsidR="00537ED4" w:rsidRPr="007B60E5" w:rsidRDefault="00CD4036" w:rsidP="00031658">
            <w:pPr>
              <w:pStyle w:val="NoSpacing"/>
              <w:jc w:val="center"/>
              <w:rPr>
                <w:rFonts w:eastAsia="Times New Roman"/>
                <w:sz w:val="18"/>
                <w:lang w:eastAsia="en-AU"/>
              </w:rPr>
            </w:pPr>
            <w:r>
              <w:rPr>
                <w:rFonts w:eastAsia="Times New Roman"/>
                <w:sz w:val="18"/>
                <w:lang w:eastAsia="en-AU"/>
              </w:rPr>
              <w:t>1,610</w:t>
            </w:r>
          </w:p>
        </w:tc>
        <w:tc>
          <w:tcPr>
            <w:tcW w:w="1492" w:type="dxa"/>
            <w:shd w:val="clear" w:color="auto" w:fill="auto"/>
            <w:noWrap/>
            <w:hideMark/>
          </w:tcPr>
          <w:p w:rsidR="00537ED4" w:rsidRPr="007B60E5" w:rsidRDefault="00CD4036" w:rsidP="00CD4036">
            <w:pPr>
              <w:pStyle w:val="NoSpacing"/>
              <w:jc w:val="center"/>
              <w:rPr>
                <w:sz w:val="18"/>
              </w:rPr>
            </w:pPr>
            <w:r>
              <w:rPr>
                <w:sz w:val="18"/>
              </w:rPr>
              <w:t>13,790</w:t>
            </w:r>
          </w:p>
        </w:tc>
      </w:tr>
      <w:tr w:rsidR="00537ED4" w:rsidRPr="00357261" w:rsidTr="00031658">
        <w:trPr>
          <w:trHeight w:val="300"/>
        </w:trPr>
        <w:tc>
          <w:tcPr>
            <w:tcW w:w="2410" w:type="dxa"/>
            <w:shd w:val="clear" w:color="auto" w:fill="auto"/>
            <w:noWrap/>
            <w:hideMark/>
          </w:tcPr>
          <w:p w:rsidR="00537ED4" w:rsidRPr="007B60E5" w:rsidRDefault="00537ED4" w:rsidP="00031658">
            <w:pPr>
              <w:pStyle w:val="NoSpacing"/>
              <w:rPr>
                <w:rFonts w:eastAsia="Times New Roman"/>
                <w:sz w:val="18"/>
                <w:lang w:eastAsia="en-AU"/>
              </w:rPr>
            </w:pPr>
            <w:r w:rsidRPr="007B60E5">
              <w:rPr>
                <w:rFonts w:eastAsia="Times New Roman"/>
                <w:sz w:val="18"/>
                <w:lang w:eastAsia="en-AU"/>
              </w:rPr>
              <w:t>Non-food</w:t>
            </w:r>
          </w:p>
        </w:tc>
        <w:tc>
          <w:tcPr>
            <w:tcW w:w="1418" w:type="dxa"/>
          </w:tcPr>
          <w:p w:rsidR="00537ED4" w:rsidRPr="007B60E5" w:rsidRDefault="00537ED4" w:rsidP="00031658">
            <w:pPr>
              <w:pStyle w:val="NoSpacing"/>
              <w:jc w:val="center"/>
              <w:rPr>
                <w:sz w:val="18"/>
              </w:rPr>
            </w:pPr>
            <w:r w:rsidRPr="007B60E5">
              <w:rPr>
                <w:sz w:val="18"/>
              </w:rPr>
              <w:t>19,290</w:t>
            </w:r>
          </w:p>
        </w:tc>
        <w:tc>
          <w:tcPr>
            <w:tcW w:w="1393"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1,200</w:t>
            </w:r>
          </w:p>
        </w:tc>
        <w:tc>
          <w:tcPr>
            <w:tcW w:w="1334"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900</w:t>
            </w:r>
          </w:p>
        </w:tc>
        <w:tc>
          <w:tcPr>
            <w:tcW w:w="1242" w:type="dxa"/>
            <w:shd w:val="clear" w:color="auto" w:fill="auto"/>
            <w:noWrap/>
            <w:hideMark/>
          </w:tcPr>
          <w:p w:rsidR="00537ED4" w:rsidRPr="007B60E5" w:rsidRDefault="00537ED4" w:rsidP="00031658">
            <w:pPr>
              <w:pStyle w:val="NoSpacing"/>
              <w:jc w:val="center"/>
              <w:rPr>
                <w:rFonts w:eastAsia="Times New Roman"/>
                <w:sz w:val="18"/>
                <w:lang w:eastAsia="en-AU"/>
              </w:rPr>
            </w:pPr>
          </w:p>
        </w:tc>
        <w:tc>
          <w:tcPr>
            <w:tcW w:w="1492" w:type="dxa"/>
            <w:shd w:val="clear" w:color="auto" w:fill="auto"/>
            <w:noWrap/>
            <w:hideMark/>
          </w:tcPr>
          <w:p w:rsidR="00537ED4" w:rsidRPr="007B60E5" w:rsidRDefault="00537ED4" w:rsidP="00031658">
            <w:pPr>
              <w:pStyle w:val="NoSpacing"/>
              <w:jc w:val="center"/>
              <w:rPr>
                <w:sz w:val="18"/>
              </w:rPr>
            </w:pPr>
            <w:r w:rsidRPr="007B60E5">
              <w:rPr>
                <w:sz w:val="18"/>
              </w:rPr>
              <w:t>21,390</w:t>
            </w:r>
          </w:p>
        </w:tc>
      </w:tr>
      <w:tr w:rsidR="00537ED4" w:rsidRPr="00357261" w:rsidTr="00031658">
        <w:trPr>
          <w:trHeight w:val="300"/>
        </w:trPr>
        <w:tc>
          <w:tcPr>
            <w:tcW w:w="2410" w:type="dxa"/>
            <w:shd w:val="clear" w:color="auto" w:fill="auto"/>
            <w:noWrap/>
            <w:hideMark/>
          </w:tcPr>
          <w:p w:rsidR="00537ED4" w:rsidRPr="007B60E5" w:rsidRDefault="00537ED4" w:rsidP="00031658">
            <w:pPr>
              <w:pStyle w:val="NoSpacing"/>
              <w:rPr>
                <w:rFonts w:eastAsia="Times New Roman"/>
                <w:sz w:val="18"/>
                <w:lang w:eastAsia="en-AU"/>
              </w:rPr>
            </w:pPr>
            <w:r w:rsidRPr="007B60E5">
              <w:rPr>
                <w:rFonts w:eastAsia="Times New Roman"/>
                <w:sz w:val="18"/>
                <w:lang w:eastAsia="en-AU"/>
              </w:rPr>
              <w:t>Food service</w:t>
            </w:r>
          </w:p>
        </w:tc>
        <w:tc>
          <w:tcPr>
            <w:tcW w:w="1418" w:type="dxa"/>
          </w:tcPr>
          <w:p w:rsidR="00537ED4" w:rsidRPr="007B60E5" w:rsidRDefault="00537ED4" w:rsidP="00031658">
            <w:pPr>
              <w:pStyle w:val="NoSpacing"/>
              <w:jc w:val="center"/>
              <w:rPr>
                <w:sz w:val="18"/>
              </w:rPr>
            </w:pPr>
            <w:r w:rsidRPr="007B60E5">
              <w:rPr>
                <w:sz w:val="18"/>
              </w:rPr>
              <w:t>810</w:t>
            </w:r>
          </w:p>
        </w:tc>
        <w:tc>
          <w:tcPr>
            <w:tcW w:w="1393"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800</w:t>
            </w:r>
          </w:p>
        </w:tc>
        <w:tc>
          <w:tcPr>
            <w:tcW w:w="1334"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500</w:t>
            </w:r>
          </w:p>
        </w:tc>
        <w:tc>
          <w:tcPr>
            <w:tcW w:w="1242" w:type="dxa"/>
            <w:shd w:val="clear" w:color="auto" w:fill="auto"/>
            <w:noWrap/>
            <w:hideMark/>
          </w:tcPr>
          <w:p w:rsidR="00537ED4" w:rsidRPr="007B60E5" w:rsidRDefault="00537ED4" w:rsidP="00031658">
            <w:pPr>
              <w:pStyle w:val="NoSpacing"/>
              <w:jc w:val="center"/>
              <w:rPr>
                <w:rFonts w:eastAsia="Times New Roman"/>
                <w:sz w:val="18"/>
                <w:lang w:eastAsia="en-AU"/>
              </w:rPr>
            </w:pPr>
          </w:p>
        </w:tc>
        <w:tc>
          <w:tcPr>
            <w:tcW w:w="1492" w:type="dxa"/>
            <w:shd w:val="clear" w:color="auto" w:fill="auto"/>
            <w:noWrap/>
            <w:hideMark/>
          </w:tcPr>
          <w:p w:rsidR="00537ED4" w:rsidRPr="007B60E5" w:rsidRDefault="00537ED4" w:rsidP="00031658">
            <w:pPr>
              <w:pStyle w:val="NoSpacing"/>
              <w:jc w:val="center"/>
              <w:rPr>
                <w:sz w:val="18"/>
              </w:rPr>
            </w:pPr>
            <w:r w:rsidRPr="007B60E5">
              <w:rPr>
                <w:sz w:val="18"/>
              </w:rPr>
              <w:t>2,110</w:t>
            </w:r>
          </w:p>
        </w:tc>
      </w:tr>
      <w:tr w:rsidR="00537ED4" w:rsidRPr="00357261" w:rsidTr="00031658">
        <w:trPr>
          <w:trHeight w:val="300"/>
        </w:trPr>
        <w:tc>
          <w:tcPr>
            <w:tcW w:w="2410" w:type="dxa"/>
            <w:shd w:val="clear" w:color="auto" w:fill="auto"/>
            <w:noWrap/>
            <w:hideMark/>
          </w:tcPr>
          <w:p w:rsidR="00537ED4" w:rsidRPr="007B60E5" w:rsidRDefault="00537ED4" w:rsidP="00031658">
            <w:pPr>
              <w:pStyle w:val="NoSpacing"/>
              <w:rPr>
                <w:rFonts w:eastAsia="Times New Roman"/>
                <w:sz w:val="18"/>
                <w:lang w:eastAsia="en-AU"/>
              </w:rPr>
            </w:pPr>
            <w:r w:rsidRPr="007B60E5">
              <w:rPr>
                <w:rFonts w:eastAsia="Times New Roman"/>
                <w:sz w:val="18"/>
                <w:lang w:eastAsia="en-AU"/>
              </w:rPr>
              <w:t>Retail services</w:t>
            </w:r>
          </w:p>
        </w:tc>
        <w:tc>
          <w:tcPr>
            <w:tcW w:w="1418" w:type="dxa"/>
          </w:tcPr>
          <w:p w:rsidR="00537ED4" w:rsidRPr="007B60E5" w:rsidRDefault="00537ED4" w:rsidP="00031658">
            <w:pPr>
              <w:pStyle w:val="NoSpacing"/>
              <w:jc w:val="center"/>
              <w:rPr>
                <w:sz w:val="18"/>
              </w:rPr>
            </w:pPr>
            <w:r w:rsidRPr="007B60E5">
              <w:rPr>
                <w:sz w:val="18"/>
              </w:rPr>
              <w:t>160</w:t>
            </w:r>
          </w:p>
        </w:tc>
        <w:tc>
          <w:tcPr>
            <w:tcW w:w="1393"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200</w:t>
            </w:r>
          </w:p>
        </w:tc>
        <w:tc>
          <w:tcPr>
            <w:tcW w:w="1334"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200</w:t>
            </w:r>
          </w:p>
        </w:tc>
        <w:tc>
          <w:tcPr>
            <w:tcW w:w="1242" w:type="dxa"/>
            <w:shd w:val="clear" w:color="auto" w:fill="auto"/>
            <w:noWrap/>
            <w:hideMark/>
          </w:tcPr>
          <w:p w:rsidR="00537ED4" w:rsidRPr="007B60E5" w:rsidRDefault="00537ED4" w:rsidP="00031658">
            <w:pPr>
              <w:pStyle w:val="NoSpacing"/>
              <w:jc w:val="center"/>
              <w:rPr>
                <w:rFonts w:eastAsia="Times New Roman"/>
                <w:sz w:val="18"/>
                <w:lang w:eastAsia="en-AU"/>
              </w:rPr>
            </w:pPr>
          </w:p>
        </w:tc>
        <w:tc>
          <w:tcPr>
            <w:tcW w:w="1492" w:type="dxa"/>
            <w:shd w:val="clear" w:color="auto" w:fill="auto"/>
            <w:noWrap/>
            <w:hideMark/>
          </w:tcPr>
          <w:p w:rsidR="00537ED4" w:rsidRPr="007B60E5" w:rsidRDefault="00537ED4" w:rsidP="00031658">
            <w:pPr>
              <w:pStyle w:val="NoSpacing"/>
              <w:jc w:val="center"/>
              <w:rPr>
                <w:sz w:val="18"/>
              </w:rPr>
            </w:pPr>
            <w:r w:rsidRPr="007B60E5">
              <w:rPr>
                <w:sz w:val="18"/>
              </w:rPr>
              <w:t>560</w:t>
            </w:r>
          </w:p>
        </w:tc>
      </w:tr>
      <w:tr w:rsidR="00537ED4" w:rsidRPr="00357261" w:rsidTr="00031658">
        <w:trPr>
          <w:trHeight w:val="300"/>
        </w:trPr>
        <w:tc>
          <w:tcPr>
            <w:tcW w:w="2410" w:type="dxa"/>
            <w:shd w:val="clear" w:color="auto" w:fill="auto"/>
            <w:noWrap/>
            <w:hideMark/>
          </w:tcPr>
          <w:p w:rsidR="00537ED4" w:rsidRPr="007B60E5" w:rsidRDefault="00537ED4" w:rsidP="00031658">
            <w:pPr>
              <w:pStyle w:val="NoSpacing"/>
              <w:rPr>
                <w:rFonts w:eastAsia="Times New Roman"/>
                <w:sz w:val="18"/>
                <w:lang w:eastAsia="en-AU"/>
              </w:rPr>
            </w:pPr>
            <w:r w:rsidRPr="007B60E5">
              <w:rPr>
                <w:rFonts w:eastAsia="Times New Roman"/>
                <w:sz w:val="18"/>
                <w:lang w:eastAsia="en-AU"/>
              </w:rPr>
              <w:t>Total retail</w:t>
            </w:r>
          </w:p>
        </w:tc>
        <w:tc>
          <w:tcPr>
            <w:tcW w:w="1418" w:type="dxa"/>
          </w:tcPr>
          <w:p w:rsidR="00537ED4" w:rsidRPr="007B60E5" w:rsidRDefault="00537ED4" w:rsidP="00031658">
            <w:pPr>
              <w:pStyle w:val="NoSpacing"/>
              <w:jc w:val="center"/>
              <w:rPr>
                <w:sz w:val="18"/>
              </w:rPr>
            </w:pPr>
            <w:r w:rsidRPr="007B60E5">
              <w:rPr>
                <w:sz w:val="18"/>
              </w:rPr>
              <w:t>25,730</w:t>
            </w:r>
          </w:p>
        </w:tc>
        <w:tc>
          <w:tcPr>
            <w:tcW w:w="1393"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6,200</w:t>
            </w:r>
          </w:p>
        </w:tc>
        <w:tc>
          <w:tcPr>
            <w:tcW w:w="1334"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4,300</w:t>
            </w:r>
          </w:p>
        </w:tc>
        <w:tc>
          <w:tcPr>
            <w:tcW w:w="1242" w:type="dxa"/>
            <w:shd w:val="clear" w:color="auto" w:fill="auto"/>
            <w:noWrap/>
            <w:hideMark/>
          </w:tcPr>
          <w:p w:rsidR="00537ED4" w:rsidRPr="007B60E5" w:rsidRDefault="00537ED4" w:rsidP="00031658">
            <w:pPr>
              <w:pStyle w:val="NoSpacing"/>
              <w:jc w:val="center"/>
              <w:rPr>
                <w:rFonts w:eastAsia="Times New Roman"/>
                <w:sz w:val="18"/>
                <w:lang w:eastAsia="en-AU"/>
              </w:rPr>
            </w:pPr>
            <w:r w:rsidRPr="007B60E5">
              <w:rPr>
                <w:rFonts w:eastAsia="Times New Roman"/>
                <w:sz w:val="18"/>
                <w:lang w:eastAsia="en-AU"/>
              </w:rPr>
              <w:t>1,490</w:t>
            </w:r>
          </w:p>
        </w:tc>
        <w:tc>
          <w:tcPr>
            <w:tcW w:w="1492" w:type="dxa"/>
            <w:shd w:val="clear" w:color="auto" w:fill="auto"/>
            <w:noWrap/>
            <w:hideMark/>
          </w:tcPr>
          <w:p w:rsidR="00537ED4" w:rsidRPr="007B60E5" w:rsidRDefault="00CD4036" w:rsidP="00031658">
            <w:pPr>
              <w:pStyle w:val="NoSpacing"/>
              <w:jc w:val="center"/>
              <w:rPr>
                <w:sz w:val="18"/>
              </w:rPr>
            </w:pPr>
            <w:r>
              <w:rPr>
                <w:sz w:val="18"/>
              </w:rPr>
              <w:t>37,900</w:t>
            </w:r>
          </w:p>
        </w:tc>
      </w:tr>
    </w:tbl>
    <w:p w:rsidR="00537ED4" w:rsidRDefault="00537ED4" w:rsidP="00537ED4">
      <w:r w:rsidRPr="001766A5">
        <w:rPr>
          <w:sz w:val="18"/>
        </w:rPr>
        <w:t>Source:  Macroplan Dimasi; Council estimates</w:t>
      </w:r>
    </w:p>
    <w:p w:rsidR="00537ED4" w:rsidRDefault="00537ED4" w:rsidP="00537ED4"/>
    <w:p w:rsidR="00537ED4" w:rsidRDefault="00537ED4" w:rsidP="00537ED4">
      <w:r>
        <w:t>[I understand that there may well be other retail proposals in the offing, including potential for a new supermarket at Drysdale.  However, no other proposals have been given planning permission.]</w:t>
      </w:r>
    </w:p>
    <w:p w:rsidR="00537ED4" w:rsidRDefault="00537ED4" w:rsidP="00537ED4">
      <w:r>
        <w:t>By 2016, then, the supply of retail floorspace in the trade area is expected to be 112,820 sq m as detailed in the table below.</w:t>
      </w:r>
    </w:p>
    <w:p w:rsidR="003B25C2" w:rsidRDefault="003B25C2">
      <w:r>
        <w:br w:type="page"/>
      </w:r>
    </w:p>
    <w:p w:rsidR="00537ED4" w:rsidRDefault="00537ED4" w:rsidP="00031658">
      <w:pPr>
        <w:pStyle w:val="Table1"/>
      </w:pPr>
      <w:r>
        <w:lastRenderedPageBreak/>
        <w:t>Estimate of retail floorspace, Gateway Plaza trade area, 2016 (including proposed expansion of the Gateway Plaza)</w:t>
      </w:r>
    </w:p>
    <w:tbl>
      <w:tblPr>
        <w:tblW w:w="738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220"/>
        <w:gridCol w:w="1420"/>
        <w:gridCol w:w="1360"/>
        <w:gridCol w:w="1380"/>
      </w:tblGrid>
      <w:tr w:rsidR="00537ED4" w:rsidRPr="00AE38FA" w:rsidTr="00031658">
        <w:trPr>
          <w:trHeight w:val="900"/>
        </w:trPr>
        <w:tc>
          <w:tcPr>
            <w:tcW w:w="3220" w:type="dxa"/>
            <w:shd w:val="clear" w:color="auto" w:fill="000000" w:themeFill="text1"/>
            <w:noWrap/>
            <w:vAlign w:val="bottom"/>
            <w:hideMark/>
          </w:tcPr>
          <w:p w:rsidR="00537ED4" w:rsidRPr="00AE38FA" w:rsidRDefault="00537ED4" w:rsidP="00031658">
            <w:pPr>
              <w:spacing w:after="0" w:line="240" w:lineRule="auto"/>
              <w:rPr>
                <w:rFonts w:eastAsia="Times New Roman" w:cs="Times New Roman"/>
                <w:b/>
                <w:color w:val="FFFFFF" w:themeColor="background1"/>
                <w:sz w:val="18"/>
                <w:lang w:eastAsia="en-AU"/>
              </w:rPr>
            </w:pPr>
            <w:r>
              <w:rPr>
                <w:rFonts w:eastAsia="Times New Roman" w:cs="Times New Roman"/>
                <w:b/>
                <w:color w:val="FFFFFF" w:themeColor="background1"/>
                <w:sz w:val="18"/>
                <w:lang w:eastAsia="en-AU"/>
              </w:rPr>
              <w:t>Retail type</w:t>
            </w:r>
          </w:p>
        </w:tc>
        <w:tc>
          <w:tcPr>
            <w:tcW w:w="1420" w:type="dxa"/>
            <w:shd w:val="clear" w:color="auto" w:fill="000000" w:themeFill="text1"/>
            <w:vAlign w:val="bottom"/>
            <w:hideMark/>
          </w:tcPr>
          <w:p w:rsidR="00537ED4" w:rsidRPr="00AE38FA" w:rsidRDefault="00537ED4" w:rsidP="00031658">
            <w:pPr>
              <w:spacing w:after="0" w:line="240" w:lineRule="auto"/>
              <w:jc w:val="center"/>
              <w:rPr>
                <w:rFonts w:eastAsia="Times New Roman" w:cs="Times New Roman"/>
                <w:b/>
                <w:color w:val="FFFFFF" w:themeColor="background1"/>
                <w:sz w:val="18"/>
                <w:lang w:eastAsia="en-AU"/>
              </w:rPr>
            </w:pPr>
            <w:r w:rsidRPr="00AE38FA">
              <w:rPr>
                <w:rFonts w:eastAsia="Times New Roman" w:cs="Times New Roman"/>
                <w:b/>
                <w:color w:val="FFFFFF" w:themeColor="background1"/>
                <w:sz w:val="18"/>
                <w:lang w:eastAsia="en-AU"/>
              </w:rPr>
              <w:t>Existing floorspace, 2012</w:t>
            </w:r>
          </w:p>
        </w:tc>
        <w:tc>
          <w:tcPr>
            <w:tcW w:w="1360" w:type="dxa"/>
            <w:shd w:val="clear" w:color="auto" w:fill="000000" w:themeFill="text1"/>
            <w:vAlign w:val="bottom"/>
            <w:hideMark/>
          </w:tcPr>
          <w:p w:rsidR="00537ED4" w:rsidRPr="00AE38FA" w:rsidRDefault="00537ED4" w:rsidP="00031658">
            <w:pPr>
              <w:spacing w:after="0" w:line="240" w:lineRule="auto"/>
              <w:jc w:val="center"/>
              <w:rPr>
                <w:rFonts w:eastAsia="Times New Roman" w:cs="Times New Roman"/>
                <w:b/>
                <w:color w:val="FFFFFF" w:themeColor="background1"/>
                <w:sz w:val="18"/>
                <w:lang w:eastAsia="en-AU"/>
              </w:rPr>
            </w:pPr>
            <w:r w:rsidRPr="00AE38FA">
              <w:rPr>
                <w:rFonts w:eastAsia="Times New Roman" w:cs="Times New Roman"/>
                <w:b/>
                <w:color w:val="FFFFFF" w:themeColor="background1"/>
                <w:sz w:val="18"/>
                <w:lang w:eastAsia="en-AU"/>
              </w:rPr>
              <w:t>Additional floorspace, 2012 to 2016</w:t>
            </w:r>
          </w:p>
        </w:tc>
        <w:tc>
          <w:tcPr>
            <w:tcW w:w="1380" w:type="dxa"/>
            <w:shd w:val="clear" w:color="auto" w:fill="000000" w:themeFill="text1"/>
            <w:vAlign w:val="bottom"/>
            <w:hideMark/>
          </w:tcPr>
          <w:p w:rsidR="00537ED4" w:rsidRPr="00AE38FA" w:rsidRDefault="00537ED4" w:rsidP="00031658">
            <w:pPr>
              <w:spacing w:after="0" w:line="240" w:lineRule="auto"/>
              <w:jc w:val="center"/>
              <w:rPr>
                <w:rFonts w:eastAsia="Times New Roman" w:cs="Times New Roman"/>
                <w:b/>
                <w:color w:val="FFFFFF" w:themeColor="background1"/>
                <w:sz w:val="18"/>
                <w:lang w:eastAsia="en-AU"/>
              </w:rPr>
            </w:pPr>
            <w:r w:rsidRPr="00AE38FA">
              <w:rPr>
                <w:rFonts w:eastAsia="Times New Roman" w:cs="Times New Roman"/>
                <w:b/>
                <w:color w:val="FFFFFF" w:themeColor="background1"/>
                <w:sz w:val="18"/>
                <w:lang w:eastAsia="en-AU"/>
              </w:rPr>
              <w:t>Total floorspace, 2016</w:t>
            </w:r>
          </w:p>
        </w:tc>
      </w:tr>
      <w:tr w:rsidR="00537ED4" w:rsidRPr="00AE38FA" w:rsidTr="00031658">
        <w:trPr>
          <w:trHeight w:val="300"/>
        </w:trPr>
        <w:tc>
          <w:tcPr>
            <w:tcW w:w="3220" w:type="dxa"/>
            <w:shd w:val="clear" w:color="auto" w:fill="000000" w:themeFill="text1"/>
            <w:noWrap/>
            <w:vAlign w:val="bottom"/>
            <w:hideMark/>
          </w:tcPr>
          <w:p w:rsidR="00537ED4" w:rsidRPr="00AE38FA" w:rsidRDefault="00537ED4" w:rsidP="00031658">
            <w:pPr>
              <w:spacing w:after="0" w:line="240" w:lineRule="auto"/>
              <w:rPr>
                <w:rFonts w:eastAsia="Times New Roman" w:cs="Times New Roman"/>
                <w:b/>
                <w:color w:val="FFFFFF" w:themeColor="background1"/>
                <w:sz w:val="18"/>
                <w:lang w:eastAsia="en-AU"/>
              </w:rPr>
            </w:pPr>
          </w:p>
        </w:tc>
        <w:tc>
          <w:tcPr>
            <w:tcW w:w="1420" w:type="dxa"/>
            <w:shd w:val="clear" w:color="auto" w:fill="000000" w:themeFill="text1"/>
            <w:noWrap/>
            <w:vAlign w:val="bottom"/>
            <w:hideMark/>
          </w:tcPr>
          <w:p w:rsidR="00537ED4" w:rsidRPr="00AE38FA" w:rsidRDefault="00537ED4" w:rsidP="00031658">
            <w:pPr>
              <w:spacing w:after="0" w:line="240" w:lineRule="auto"/>
              <w:jc w:val="center"/>
              <w:rPr>
                <w:rFonts w:eastAsia="Times New Roman" w:cs="Times New Roman"/>
                <w:b/>
                <w:color w:val="FFFFFF" w:themeColor="background1"/>
                <w:sz w:val="18"/>
                <w:lang w:eastAsia="en-AU"/>
              </w:rPr>
            </w:pPr>
            <w:r w:rsidRPr="00AE38FA">
              <w:rPr>
                <w:rFonts w:eastAsia="Times New Roman" w:cs="Times New Roman"/>
                <w:b/>
                <w:color w:val="FFFFFF" w:themeColor="background1"/>
                <w:sz w:val="18"/>
                <w:lang w:eastAsia="en-AU"/>
              </w:rPr>
              <w:t>sq m</w:t>
            </w:r>
          </w:p>
        </w:tc>
        <w:tc>
          <w:tcPr>
            <w:tcW w:w="1360" w:type="dxa"/>
            <w:shd w:val="clear" w:color="auto" w:fill="000000" w:themeFill="text1"/>
            <w:noWrap/>
            <w:vAlign w:val="bottom"/>
            <w:hideMark/>
          </w:tcPr>
          <w:p w:rsidR="00537ED4" w:rsidRPr="00AE38FA" w:rsidRDefault="00537ED4" w:rsidP="00031658">
            <w:pPr>
              <w:spacing w:after="0" w:line="240" w:lineRule="auto"/>
              <w:jc w:val="center"/>
              <w:rPr>
                <w:rFonts w:eastAsia="Times New Roman" w:cs="Times New Roman"/>
                <w:b/>
                <w:color w:val="FFFFFF" w:themeColor="background1"/>
                <w:sz w:val="18"/>
                <w:lang w:eastAsia="en-AU"/>
              </w:rPr>
            </w:pPr>
            <w:r w:rsidRPr="00AE38FA">
              <w:rPr>
                <w:rFonts w:eastAsia="Times New Roman" w:cs="Times New Roman"/>
                <w:b/>
                <w:color w:val="FFFFFF" w:themeColor="background1"/>
                <w:sz w:val="18"/>
                <w:lang w:eastAsia="en-AU"/>
              </w:rPr>
              <w:t>sq m</w:t>
            </w:r>
          </w:p>
        </w:tc>
        <w:tc>
          <w:tcPr>
            <w:tcW w:w="1380" w:type="dxa"/>
            <w:shd w:val="clear" w:color="auto" w:fill="000000" w:themeFill="text1"/>
            <w:noWrap/>
            <w:vAlign w:val="bottom"/>
            <w:hideMark/>
          </w:tcPr>
          <w:p w:rsidR="00537ED4" w:rsidRPr="00AE38FA" w:rsidRDefault="00537ED4" w:rsidP="00031658">
            <w:pPr>
              <w:spacing w:after="0" w:line="240" w:lineRule="auto"/>
              <w:jc w:val="center"/>
              <w:rPr>
                <w:rFonts w:eastAsia="Times New Roman" w:cs="Times New Roman"/>
                <w:b/>
                <w:color w:val="FFFFFF" w:themeColor="background1"/>
                <w:sz w:val="18"/>
                <w:lang w:eastAsia="en-AU"/>
              </w:rPr>
            </w:pPr>
            <w:r w:rsidRPr="00AE38FA">
              <w:rPr>
                <w:rFonts w:eastAsia="Times New Roman" w:cs="Times New Roman"/>
                <w:b/>
                <w:color w:val="FFFFFF" w:themeColor="background1"/>
                <w:sz w:val="18"/>
                <w:lang w:eastAsia="en-AU"/>
              </w:rPr>
              <w:t>sq m</w:t>
            </w:r>
          </w:p>
        </w:tc>
      </w:tr>
      <w:tr w:rsidR="00CD4036" w:rsidRPr="00AE38FA" w:rsidTr="00031658">
        <w:trPr>
          <w:trHeight w:val="300"/>
        </w:trPr>
        <w:tc>
          <w:tcPr>
            <w:tcW w:w="3220" w:type="dxa"/>
            <w:shd w:val="clear" w:color="auto" w:fill="auto"/>
            <w:noWrap/>
            <w:vAlign w:val="bottom"/>
            <w:hideMark/>
          </w:tcPr>
          <w:p w:rsidR="00CD4036" w:rsidRPr="00AE38FA" w:rsidRDefault="00CD4036" w:rsidP="00031658">
            <w:pPr>
              <w:spacing w:after="0" w:line="240" w:lineRule="auto"/>
              <w:rPr>
                <w:rFonts w:eastAsia="Times New Roman" w:cs="Times New Roman"/>
                <w:color w:val="000000"/>
                <w:sz w:val="18"/>
                <w:lang w:eastAsia="en-AU"/>
              </w:rPr>
            </w:pPr>
            <w:r w:rsidRPr="00AE38FA">
              <w:rPr>
                <w:rFonts w:eastAsia="Times New Roman" w:cs="Times New Roman"/>
                <w:color w:val="000000"/>
                <w:sz w:val="18"/>
                <w:lang w:eastAsia="en-AU"/>
              </w:rPr>
              <w:t>Food, groceries and liquor</w:t>
            </w:r>
          </w:p>
        </w:tc>
        <w:tc>
          <w:tcPr>
            <w:tcW w:w="1420" w:type="dxa"/>
            <w:shd w:val="clear" w:color="auto" w:fill="auto"/>
            <w:noWrap/>
            <w:vAlign w:val="bottom"/>
            <w:hideMark/>
          </w:tcPr>
          <w:p w:rsidR="00CD4036" w:rsidRPr="00CD4036" w:rsidRDefault="00CD4036" w:rsidP="00CD4036">
            <w:pPr>
              <w:pStyle w:val="NoSpacing"/>
              <w:jc w:val="center"/>
              <w:rPr>
                <w:sz w:val="18"/>
              </w:rPr>
            </w:pPr>
            <w:r w:rsidRPr="00CD4036">
              <w:rPr>
                <w:sz w:val="18"/>
              </w:rPr>
              <w:t>33,810</w:t>
            </w:r>
          </w:p>
        </w:tc>
        <w:tc>
          <w:tcPr>
            <w:tcW w:w="1360" w:type="dxa"/>
            <w:shd w:val="clear" w:color="auto" w:fill="auto"/>
            <w:noWrap/>
            <w:vAlign w:val="bottom"/>
            <w:hideMark/>
          </w:tcPr>
          <w:p w:rsidR="00CD4036" w:rsidRPr="00CD4036" w:rsidRDefault="00CD4036" w:rsidP="00CD4036">
            <w:pPr>
              <w:pStyle w:val="NoSpacing"/>
              <w:jc w:val="center"/>
              <w:rPr>
                <w:sz w:val="18"/>
              </w:rPr>
            </w:pPr>
            <w:r w:rsidRPr="00CD4036">
              <w:rPr>
                <w:sz w:val="18"/>
              </w:rPr>
              <w:t>13,788</w:t>
            </w:r>
          </w:p>
        </w:tc>
        <w:tc>
          <w:tcPr>
            <w:tcW w:w="1380" w:type="dxa"/>
            <w:shd w:val="clear" w:color="auto" w:fill="auto"/>
            <w:noWrap/>
            <w:vAlign w:val="bottom"/>
            <w:hideMark/>
          </w:tcPr>
          <w:p w:rsidR="00CD4036" w:rsidRPr="00CD4036" w:rsidRDefault="00CD4036" w:rsidP="00CD4036">
            <w:pPr>
              <w:pStyle w:val="NoSpacing"/>
              <w:jc w:val="center"/>
              <w:rPr>
                <w:sz w:val="18"/>
              </w:rPr>
            </w:pPr>
            <w:r w:rsidRPr="00CD4036">
              <w:rPr>
                <w:sz w:val="18"/>
              </w:rPr>
              <w:t>47,598</w:t>
            </w:r>
          </w:p>
        </w:tc>
      </w:tr>
      <w:tr w:rsidR="00CD4036" w:rsidRPr="00AE38FA" w:rsidTr="00031658">
        <w:trPr>
          <w:trHeight w:val="300"/>
        </w:trPr>
        <w:tc>
          <w:tcPr>
            <w:tcW w:w="3220" w:type="dxa"/>
            <w:shd w:val="clear" w:color="auto" w:fill="auto"/>
            <w:noWrap/>
            <w:vAlign w:val="bottom"/>
            <w:hideMark/>
          </w:tcPr>
          <w:p w:rsidR="00CD4036" w:rsidRPr="00AE38FA" w:rsidRDefault="00CD4036" w:rsidP="00031658">
            <w:pPr>
              <w:spacing w:after="0" w:line="240" w:lineRule="auto"/>
              <w:rPr>
                <w:rFonts w:eastAsia="Times New Roman" w:cs="Times New Roman"/>
                <w:color w:val="000000"/>
                <w:sz w:val="18"/>
                <w:lang w:eastAsia="en-AU"/>
              </w:rPr>
            </w:pPr>
            <w:r w:rsidRPr="00AE38FA">
              <w:rPr>
                <w:rFonts w:eastAsia="Times New Roman" w:cs="Times New Roman"/>
                <w:color w:val="000000"/>
                <w:sz w:val="18"/>
                <w:lang w:eastAsia="en-AU"/>
              </w:rPr>
              <w:t>Non-food</w:t>
            </w:r>
          </w:p>
        </w:tc>
        <w:tc>
          <w:tcPr>
            <w:tcW w:w="1420" w:type="dxa"/>
            <w:shd w:val="clear" w:color="auto" w:fill="auto"/>
            <w:noWrap/>
            <w:vAlign w:val="bottom"/>
            <w:hideMark/>
          </w:tcPr>
          <w:p w:rsidR="00CD4036" w:rsidRPr="00CD4036" w:rsidRDefault="00CD4036" w:rsidP="00CD4036">
            <w:pPr>
              <w:pStyle w:val="NoSpacing"/>
              <w:jc w:val="center"/>
              <w:rPr>
                <w:sz w:val="18"/>
              </w:rPr>
            </w:pPr>
            <w:r w:rsidRPr="00CD4036">
              <w:rPr>
                <w:sz w:val="18"/>
              </w:rPr>
              <w:t>26,140</w:t>
            </w:r>
          </w:p>
        </w:tc>
        <w:tc>
          <w:tcPr>
            <w:tcW w:w="1360" w:type="dxa"/>
            <w:shd w:val="clear" w:color="auto" w:fill="auto"/>
            <w:noWrap/>
            <w:vAlign w:val="bottom"/>
            <w:hideMark/>
          </w:tcPr>
          <w:p w:rsidR="00CD4036" w:rsidRPr="00CD4036" w:rsidRDefault="00CD4036" w:rsidP="00CD4036">
            <w:pPr>
              <w:pStyle w:val="NoSpacing"/>
              <w:jc w:val="center"/>
              <w:rPr>
                <w:sz w:val="18"/>
              </w:rPr>
            </w:pPr>
            <w:r w:rsidRPr="00CD4036">
              <w:rPr>
                <w:sz w:val="18"/>
              </w:rPr>
              <w:t>21,390</w:t>
            </w:r>
          </w:p>
        </w:tc>
        <w:tc>
          <w:tcPr>
            <w:tcW w:w="1380" w:type="dxa"/>
            <w:shd w:val="clear" w:color="auto" w:fill="auto"/>
            <w:noWrap/>
            <w:vAlign w:val="bottom"/>
            <w:hideMark/>
          </w:tcPr>
          <w:p w:rsidR="00CD4036" w:rsidRPr="00CD4036" w:rsidRDefault="00CD4036" w:rsidP="00CD4036">
            <w:pPr>
              <w:pStyle w:val="NoSpacing"/>
              <w:jc w:val="center"/>
              <w:rPr>
                <w:sz w:val="18"/>
              </w:rPr>
            </w:pPr>
            <w:r w:rsidRPr="00CD4036">
              <w:rPr>
                <w:sz w:val="18"/>
              </w:rPr>
              <w:t>47,530</w:t>
            </w:r>
          </w:p>
        </w:tc>
      </w:tr>
      <w:tr w:rsidR="00CD4036" w:rsidRPr="00AE38FA" w:rsidTr="00031658">
        <w:trPr>
          <w:trHeight w:val="300"/>
        </w:trPr>
        <w:tc>
          <w:tcPr>
            <w:tcW w:w="3220" w:type="dxa"/>
            <w:shd w:val="clear" w:color="auto" w:fill="auto"/>
            <w:noWrap/>
            <w:vAlign w:val="bottom"/>
            <w:hideMark/>
          </w:tcPr>
          <w:p w:rsidR="00CD4036" w:rsidRPr="00AE38FA" w:rsidRDefault="00CD4036" w:rsidP="00031658">
            <w:pPr>
              <w:spacing w:after="0" w:line="240" w:lineRule="auto"/>
              <w:rPr>
                <w:rFonts w:eastAsia="Times New Roman" w:cs="Times New Roman"/>
                <w:color w:val="000000"/>
                <w:sz w:val="18"/>
                <w:lang w:eastAsia="en-AU"/>
              </w:rPr>
            </w:pPr>
            <w:r w:rsidRPr="00AE38FA">
              <w:rPr>
                <w:rFonts w:eastAsia="Times New Roman" w:cs="Times New Roman"/>
                <w:color w:val="000000"/>
                <w:sz w:val="18"/>
                <w:lang w:eastAsia="en-AU"/>
              </w:rPr>
              <w:t>Food service</w:t>
            </w:r>
          </w:p>
        </w:tc>
        <w:tc>
          <w:tcPr>
            <w:tcW w:w="1420" w:type="dxa"/>
            <w:shd w:val="clear" w:color="auto" w:fill="auto"/>
            <w:noWrap/>
            <w:vAlign w:val="bottom"/>
            <w:hideMark/>
          </w:tcPr>
          <w:p w:rsidR="00CD4036" w:rsidRPr="00CD4036" w:rsidRDefault="00CD4036" w:rsidP="00CD4036">
            <w:pPr>
              <w:pStyle w:val="NoSpacing"/>
              <w:jc w:val="center"/>
              <w:rPr>
                <w:sz w:val="18"/>
              </w:rPr>
            </w:pPr>
            <w:r w:rsidRPr="00CD4036">
              <w:rPr>
                <w:sz w:val="18"/>
              </w:rPr>
              <w:t>11,970</w:t>
            </w:r>
          </w:p>
        </w:tc>
        <w:tc>
          <w:tcPr>
            <w:tcW w:w="1360" w:type="dxa"/>
            <w:shd w:val="clear" w:color="auto" w:fill="auto"/>
            <w:noWrap/>
            <w:vAlign w:val="bottom"/>
            <w:hideMark/>
          </w:tcPr>
          <w:p w:rsidR="00CD4036" w:rsidRPr="00CD4036" w:rsidRDefault="00CD4036" w:rsidP="00CD4036">
            <w:pPr>
              <w:pStyle w:val="NoSpacing"/>
              <w:jc w:val="center"/>
              <w:rPr>
                <w:sz w:val="18"/>
              </w:rPr>
            </w:pPr>
            <w:r w:rsidRPr="00CD4036">
              <w:rPr>
                <w:sz w:val="18"/>
              </w:rPr>
              <w:t>2,150</w:t>
            </w:r>
          </w:p>
        </w:tc>
        <w:tc>
          <w:tcPr>
            <w:tcW w:w="1380" w:type="dxa"/>
            <w:shd w:val="clear" w:color="auto" w:fill="auto"/>
            <w:noWrap/>
            <w:vAlign w:val="bottom"/>
            <w:hideMark/>
          </w:tcPr>
          <w:p w:rsidR="00CD4036" w:rsidRPr="00CD4036" w:rsidRDefault="00CD4036" w:rsidP="00CD4036">
            <w:pPr>
              <w:pStyle w:val="NoSpacing"/>
              <w:jc w:val="center"/>
              <w:rPr>
                <w:sz w:val="18"/>
              </w:rPr>
            </w:pPr>
            <w:r w:rsidRPr="00CD4036">
              <w:rPr>
                <w:sz w:val="18"/>
              </w:rPr>
              <w:t>14,120</w:t>
            </w:r>
          </w:p>
        </w:tc>
      </w:tr>
      <w:tr w:rsidR="00CD4036" w:rsidRPr="00AE38FA" w:rsidTr="00031658">
        <w:trPr>
          <w:trHeight w:val="300"/>
        </w:trPr>
        <w:tc>
          <w:tcPr>
            <w:tcW w:w="3220" w:type="dxa"/>
            <w:shd w:val="clear" w:color="auto" w:fill="auto"/>
            <w:noWrap/>
            <w:vAlign w:val="bottom"/>
            <w:hideMark/>
          </w:tcPr>
          <w:p w:rsidR="00CD4036" w:rsidRPr="00AE38FA" w:rsidRDefault="00CD4036" w:rsidP="00031658">
            <w:pPr>
              <w:spacing w:after="0" w:line="240" w:lineRule="auto"/>
              <w:rPr>
                <w:rFonts w:eastAsia="Times New Roman" w:cs="Times New Roman"/>
                <w:color w:val="000000"/>
                <w:sz w:val="18"/>
                <w:lang w:eastAsia="en-AU"/>
              </w:rPr>
            </w:pPr>
            <w:r w:rsidRPr="00AE38FA">
              <w:rPr>
                <w:rFonts w:eastAsia="Times New Roman" w:cs="Times New Roman"/>
                <w:color w:val="000000"/>
                <w:sz w:val="18"/>
                <w:lang w:eastAsia="en-AU"/>
              </w:rPr>
              <w:t>Retail services</w:t>
            </w:r>
          </w:p>
        </w:tc>
        <w:tc>
          <w:tcPr>
            <w:tcW w:w="1420" w:type="dxa"/>
            <w:shd w:val="clear" w:color="auto" w:fill="auto"/>
            <w:noWrap/>
            <w:vAlign w:val="bottom"/>
            <w:hideMark/>
          </w:tcPr>
          <w:p w:rsidR="00CD4036" w:rsidRPr="00CD4036" w:rsidRDefault="00CD4036" w:rsidP="00CD4036">
            <w:pPr>
              <w:pStyle w:val="NoSpacing"/>
              <w:jc w:val="center"/>
              <w:rPr>
                <w:sz w:val="18"/>
              </w:rPr>
            </w:pPr>
            <w:r w:rsidRPr="00CD4036">
              <w:rPr>
                <w:sz w:val="18"/>
              </w:rPr>
              <w:t>3,120</w:t>
            </w:r>
          </w:p>
        </w:tc>
        <w:tc>
          <w:tcPr>
            <w:tcW w:w="1360" w:type="dxa"/>
            <w:shd w:val="clear" w:color="auto" w:fill="auto"/>
            <w:noWrap/>
            <w:vAlign w:val="bottom"/>
            <w:hideMark/>
          </w:tcPr>
          <w:p w:rsidR="00CD4036" w:rsidRPr="00CD4036" w:rsidRDefault="00CD4036" w:rsidP="00CD4036">
            <w:pPr>
              <w:pStyle w:val="NoSpacing"/>
              <w:jc w:val="center"/>
              <w:rPr>
                <w:sz w:val="18"/>
              </w:rPr>
            </w:pPr>
            <w:r w:rsidRPr="00CD4036">
              <w:rPr>
                <w:sz w:val="18"/>
              </w:rPr>
              <w:t>570</w:t>
            </w:r>
          </w:p>
        </w:tc>
        <w:tc>
          <w:tcPr>
            <w:tcW w:w="1380" w:type="dxa"/>
            <w:shd w:val="clear" w:color="auto" w:fill="auto"/>
            <w:noWrap/>
            <w:vAlign w:val="bottom"/>
            <w:hideMark/>
          </w:tcPr>
          <w:p w:rsidR="00CD4036" w:rsidRPr="00CD4036" w:rsidRDefault="00CD4036" w:rsidP="00CD4036">
            <w:pPr>
              <w:pStyle w:val="NoSpacing"/>
              <w:jc w:val="center"/>
              <w:rPr>
                <w:sz w:val="18"/>
              </w:rPr>
            </w:pPr>
            <w:r w:rsidRPr="00CD4036">
              <w:rPr>
                <w:sz w:val="18"/>
              </w:rPr>
              <w:t>3,690</w:t>
            </w:r>
          </w:p>
        </w:tc>
      </w:tr>
      <w:tr w:rsidR="00CD4036" w:rsidRPr="00AE38FA" w:rsidTr="00031658">
        <w:trPr>
          <w:trHeight w:val="300"/>
        </w:trPr>
        <w:tc>
          <w:tcPr>
            <w:tcW w:w="3220" w:type="dxa"/>
            <w:shd w:val="clear" w:color="auto" w:fill="auto"/>
            <w:noWrap/>
            <w:vAlign w:val="bottom"/>
            <w:hideMark/>
          </w:tcPr>
          <w:p w:rsidR="00CD4036" w:rsidRPr="00AE38FA" w:rsidRDefault="00CD4036" w:rsidP="00031658">
            <w:pPr>
              <w:spacing w:after="0" w:line="240" w:lineRule="auto"/>
              <w:rPr>
                <w:rFonts w:eastAsia="Times New Roman" w:cs="Times New Roman"/>
                <w:color w:val="000000"/>
                <w:sz w:val="18"/>
                <w:lang w:eastAsia="en-AU"/>
              </w:rPr>
            </w:pPr>
            <w:r w:rsidRPr="00AE38FA">
              <w:rPr>
                <w:rFonts w:eastAsia="Times New Roman" w:cs="Times New Roman"/>
                <w:color w:val="000000"/>
                <w:sz w:val="18"/>
                <w:lang w:eastAsia="en-AU"/>
              </w:rPr>
              <w:t>Total retail</w:t>
            </w:r>
          </w:p>
        </w:tc>
        <w:tc>
          <w:tcPr>
            <w:tcW w:w="1420" w:type="dxa"/>
            <w:shd w:val="clear" w:color="auto" w:fill="auto"/>
            <w:noWrap/>
            <w:vAlign w:val="bottom"/>
            <w:hideMark/>
          </w:tcPr>
          <w:p w:rsidR="00CD4036" w:rsidRPr="00CD4036" w:rsidRDefault="00CD4036" w:rsidP="00CD4036">
            <w:pPr>
              <w:pStyle w:val="NoSpacing"/>
              <w:jc w:val="center"/>
              <w:rPr>
                <w:sz w:val="18"/>
              </w:rPr>
            </w:pPr>
            <w:r w:rsidRPr="00CD4036">
              <w:rPr>
                <w:sz w:val="18"/>
              </w:rPr>
              <w:t>75,040</w:t>
            </w:r>
          </w:p>
        </w:tc>
        <w:tc>
          <w:tcPr>
            <w:tcW w:w="1360" w:type="dxa"/>
            <w:shd w:val="clear" w:color="auto" w:fill="auto"/>
            <w:noWrap/>
            <w:vAlign w:val="bottom"/>
            <w:hideMark/>
          </w:tcPr>
          <w:p w:rsidR="00CD4036" w:rsidRPr="00CD4036" w:rsidRDefault="00CD4036" w:rsidP="00CD4036">
            <w:pPr>
              <w:pStyle w:val="NoSpacing"/>
              <w:jc w:val="center"/>
              <w:rPr>
                <w:sz w:val="18"/>
              </w:rPr>
            </w:pPr>
            <w:r w:rsidRPr="00CD4036">
              <w:rPr>
                <w:sz w:val="18"/>
              </w:rPr>
              <w:t>37,898</w:t>
            </w:r>
          </w:p>
        </w:tc>
        <w:tc>
          <w:tcPr>
            <w:tcW w:w="1380" w:type="dxa"/>
            <w:shd w:val="clear" w:color="auto" w:fill="auto"/>
            <w:noWrap/>
            <w:vAlign w:val="bottom"/>
            <w:hideMark/>
          </w:tcPr>
          <w:p w:rsidR="00CD4036" w:rsidRPr="00CD4036" w:rsidRDefault="00CD4036" w:rsidP="00CD4036">
            <w:pPr>
              <w:pStyle w:val="NoSpacing"/>
              <w:jc w:val="center"/>
              <w:rPr>
                <w:sz w:val="18"/>
              </w:rPr>
            </w:pPr>
            <w:r w:rsidRPr="00CD4036">
              <w:rPr>
                <w:sz w:val="18"/>
              </w:rPr>
              <w:t>112,938</w:t>
            </w:r>
          </w:p>
        </w:tc>
      </w:tr>
    </w:tbl>
    <w:p w:rsidR="00537ED4" w:rsidRPr="00AE38FA" w:rsidRDefault="00537ED4" w:rsidP="00537ED4">
      <w:pPr>
        <w:rPr>
          <w:sz w:val="18"/>
        </w:rPr>
      </w:pPr>
      <w:r w:rsidRPr="00AE38FA">
        <w:rPr>
          <w:sz w:val="18"/>
        </w:rPr>
        <w:t>Source:  Tim Nott</w:t>
      </w:r>
    </w:p>
    <w:p w:rsidR="00537ED4" w:rsidRDefault="00537ED4" w:rsidP="00537ED4"/>
    <w:p w:rsidR="00537ED4" w:rsidRDefault="00537ED4" w:rsidP="00537ED4">
      <w:r>
        <w:t>The following table provides an estimate of retail sales based on this floorspace.  The retail turnover density (RTD) is assumed to grow in real terms by a small factor (0.5% per year) over the period to 2016 as retailers become more efficient.  The RTDs here have been estimated for each centre taking into account the different shop types and amalgamated for the trade area as a whole.</w:t>
      </w:r>
    </w:p>
    <w:p w:rsidR="003B25C2" w:rsidRDefault="003B25C2" w:rsidP="00537ED4"/>
    <w:p w:rsidR="00537ED4" w:rsidRDefault="00537ED4" w:rsidP="00031658">
      <w:pPr>
        <w:pStyle w:val="Table1"/>
      </w:pPr>
      <w:r>
        <w:t>Estimated retail sales, Gateway Plaza trade area 2016 (including expansion of the Gateway Plaza)</w:t>
      </w:r>
    </w:p>
    <w:tbl>
      <w:tblPr>
        <w:tblW w:w="742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220"/>
        <w:gridCol w:w="1436"/>
        <w:gridCol w:w="1376"/>
        <w:gridCol w:w="1396"/>
      </w:tblGrid>
      <w:tr w:rsidR="00537ED4" w:rsidRPr="005A2576" w:rsidTr="00031658">
        <w:trPr>
          <w:trHeight w:val="300"/>
        </w:trPr>
        <w:tc>
          <w:tcPr>
            <w:tcW w:w="3220" w:type="dxa"/>
            <w:shd w:val="clear" w:color="auto" w:fill="000000" w:themeFill="text1"/>
            <w:noWrap/>
            <w:vAlign w:val="bottom"/>
            <w:hideMark/>
          </w:tcPr>
          <w:p w:rsidR="00537ED4" w:rsidRPr="005A2576" w:rsidRDefault="00537ED4" w:rsidP="00031658">
            <w:pPr>
              <w:spacing w:after="0" w:line="240" w:lineRule="auto"/>
              <w:rPr>
                <w:rFonts w:eastAsia="Times New Roman" w:cs="Times New Roman"/>
                <w:b/>
                <w:color w:val="FFFFFF" w:themeColor="background1"/>
                <w:sz w:val="18"/>
                <w:lang w:eastAsia="en-AU"/>
              </w:rPr>
            </w:pPr>
          </w:p>
        </w:tc>
        <w:tc>
          <w:tcPr>
            <w:tcW w:w="1436" w:type="dxa"/>
            <w:shd w:val="clear" w:color="auto" w:fill="000000" w:themeFill="text1"/>
            <w:noWrap/>
            <w:vAlign w:val="bottom"/>
            <w:hideMark/>
          </w:tcPr>
          <w:p w:rsidR="00537ED4" w:rsidRPr="005A2576" w:rsidRDefault="00537ED4" w:rsidP="00CD4036">
            <w:pPr>
              <w:spacing w:after="0" w:line="240" w:lineRule="auto"/>
              <w:jc w:val="center"/>
              <w:rPr>
                <w:rFonts w:eastAsia="Times New Roman" w:cs="Times New Roman"/>
                <w:b/>
                <w:color w:val="FFFFFF" w:themeColor="background1"/>
                <w:sz w:val="18"/>
                <w:lang w:eastAsia="en-AU"/>
              </w:rPr>
            </w:pPr>
            <w:r w:rsidRPr="005A2576">
              <w:rPr>
                <w:rFonts w:eastAsia="Times New Roman" w:cs="Times New Roman"/>
                <w:b/>
                <w:color w:val="FFFFFF" w:themeColor="background1"/>
                <w:sz w:val="18"/>
                <w:lang w:eastAsia="en-AU"/>
              </w:rPr>
              <w:t>Floorspace</w:t>
            </w:r>
          </w:p>
        </w:tc>
        <w:tc>
          <w:tcPr>
            <w:tcW w:w="1376" w:type="dxa"/>
            <w:shd w:val="clear" w:color="auto" w:fill="000000" w:themeFill="text1"/>
            <w:noWrap/>
            <w:vAlign w:val="bottom"/>
            <w:hideMark/>
          </w:tcPr>
          <w:p w:rsidR="00537ED4" w:rsidRPr="005A2576" w:rsidRDefault="00537ED4" w:rsidP="00CD4036">
            <w:pPr>
              <w:spacing w:after="0" w:line="240" w:lineRule="auto"/>
              <w:jc w:val="center"/>
              <w:rPr>
                <w:rFonts w:eastAsia="Times New Roman" w:cs="Times New Roman"/>
                <w:b/>
                <w:color w:val="FFFFFF" w:themeColor="background1"/>
                <w:sz w:val="18"/>
                <w:lang w:eastAsia="en-AU"/>
              </w:rPr>
            </w:pPr>
            <w:r w:rsidRPr="005A2576">
              <w:rPr>
                <w:rFonts w:eastAsia="Times New Roman" w:cs="Times New Roman"/>
                <w:b/>
                <w:color w:val="FFFFFF" w:themeColor="background1"/>
                <w:sz w:val="18"/>
                <w:lang w:eastAsia="en-AU"/>
              </w:rPr>
              <w:t>RTD</w:t>
            </w:r>
          </w:p>
        </w:tc>
        <w:tc>
          <w:tcPr>
            <w:tcW w:w="1396" w:type="dxa"/>
            <w:shd w:val="clear" w:color="auto" w:fill="000000" w:themeFill="text1"/>
            <w:noWrap/>
            <w:vAlign w:val="bottom"/>
            <w:hideMark/>
          </w:tcPr>
          <w:p w:rsidR="00537ED4" w:rsidRPr="005A2576" w:rsidRDefault="00537ED4" w:rsidP="00CD4036">
            <w:pPr>
              <w:spacing w:after="0" w:line="240" w:lineRule="auto"/>
              <w:jc w:val="center"/>
              <w:rPr>
                <w:rFonts w:eastAsia="Times New Roman" w:cs="Times New Roman"/>
                <w:b/>
                <w:color w:val="FFFFFF" w:themeColor="background1"/>
                <w:sz w:val="18"/>
                <w:lang w:eastAsia="en-AU"/>
              </w:rPr>
            </w:pPr>
            <w:r w:rsidRPr="005A2576">
              <w:rPr>
                <w:rFonts w:eastAsia="Times New Roman" w:cs="Times New Roman"/>
                <w:b/>
                <w:color w:val="FFFFFF" w:themeColor="background1"/>
                <w:sz w:val="18"/>
                <w:lang w:eastAsia="en-AU"/>
              </w:rPr>
              <w:t>Sales</w:t>
            </w:r>
          </w:p>
        </w:tc>
      </w:tr>
      <w:tr w:rsidR="00537ED4" w:rsidRPr="005A2576" w:rsidTr="00031658">
        <w:trPr>
          <w:trHeight w:val="300"/>
        </w:trPr>
        <w:tc>
          <w:tcPr>
            <w:tcW w:w="3220" w:type="dxa"/>
            <w:shd w:val="clear" w:color="auto" w:fill="000000" w:themeFill="text1"/>
            <w:noWrap/>
            <w:vAlign w:val="bottom"/>
            <w:hideMark/>
          </w:tcPr>
          <w:p w:rsidR="00537ED4" w:rsidRPr="005A2576" w:rsidRDefault="00537ED4" w:rsidP="00031658">
            <w:pPr>
              <w:spacing w:after="0" w:line="240" w:lineRule="auto"/>
              <w:rPr>
                <w:rFonts w:eastAsia="Times New Roman" w:cs="Times New Roman"/>
                <w:b/>
                <w:color w:val="FFFFFF" w:themeColor="background1"/>
                <w:sz w:val="18"/>
                <w:lang w:eastAsia="en-AU"/>
              </w:rPr>
            </w:pPr>
          </w:p>
        </w:tc>
        <w:tc>
          <w:tcPr>
            <w:tcW w:w="1436" w:type="dxa"/>
            <w:shd w:val="clear" w:color="auto" w:fill="000000" w:themeFill="text1"/>
            <w:noWrap/>
            <w:vAlign w:val="bottom"/>
            <w:hideMark/>
          </w:tcPr>
          <w:p w:rsidR="00537ED4" w:rsidRPr="005A2576" w:rsidRDefault="00537ED4" w:rsidP="00CD4036">
            <w:pPr>
              <w:spacing w:after="0" w:line="240" w:lineRule="auto"/>
              <w:jc w:val="center"/>
              <w:rPr>
                <w:rFonts w:eastAsia="Times New Roman" w:cs="Times New Roman"/>
                <w:b/>
                <w:color w:val="FFFFFF" w:themeColor="background1"/>
                <w:sz w:val="18"/>
                <w:lang w:eastAsia="en-AU"/>
              </w:rPr>
            </w:pPr>
            <w:r w:rsidRPr="005A2576">
              <w:rPr>
                <w:rFonts w:eastAsia="Times New Roman" w:cs="Times New Roman"/>
                <w:b/>
                <w:color w:val="FFFFFF" w:themeColor="background1"/>
                <w:sz w:val="18"/>
                <w:lang w:eastAsia="en-AU"/>
              </w:rPr>
              <w:t>sq m</w:t>
            </w:r>
          </w:p>
        </w:tc>
        <w:tc>
          <w:tcPr>
            <w:tcW w:w="1376" w:type="dxa"/>
            <w:shd w:val="clear" w:color="auto" w:fill="000000" w:themeFill="text1"/>
            <w:noWrap/>
            <w:vAlign w:val="bottom"/>
            <w:hideMark/>
          </w:tcPr>
          <w:p w:rsidR="00537ED4" w:rsidRPr="005A2576" w:rsidRDefault="00537ED4" w:rsidP="00CD4036">
            <w:pPr>
              <w:spacing w:after="0" w:line="240" w:lineRule="auto"/>
              <w:jc w:val="center"/>
              <w:rPr>
                <w:rFonts w:eastAsia="Times New Roman" w:cs="Times New Roman"/>
                <w:b/>
                <w:color w:val="FFFFFF" w:themeColor="background1"/>
                <w:sz w:val="18"/>
                <w:lang w:eastAsia="en-AU"/>
              </w:rPr>
            </w:pPr>
            <w:r w:rsidRPr="005A2576">
              <w:rPr>
                <w:rFonts w:eastAsia="Times New Roman" w:cs="Times New Roman"/>
                <w:b/>
                <w:color w:val="FFFFFF" w:themeColor="background1"/>
                <w:sz w:val="18"/>
                <w:lang w:eastAsia="en-AU"/>
              </w:rPr>
              <w:t>$/sq m</w:t>
            </w:r>
          </w:p>
        </w:tc>
        <w:tc>
          <w:tcPr>
            <w:tcW w:w="1396" w:type="dxa"/>
            <w:shd w:val="clear" w:color="auto" w:fill="000000" w:themeFill="text1"/>
            <w:noWrap/>
            <w:vAlign w:val="bottom"/>
            <w:hideMark/>
          </w:tcPr>
          <w:p w:rsidR="00537ED4" w:rsidRPr="005A2576" w:rsidRDefault="00537ED4" w:rsidP="00CD4036">
            <w:pPr>
              <w:spacing w:after="0" w:line="240" w:lineRule="auto"/>
              <w:jc w:val="center"/>
              <w:rPr>
                <w:rFonts w:eastAsia="Times New Roman" w:cs="Times New Roman"/>
                <w:b/>
                <w:color w:val="FFFFFF" w:themeColor="background1"/>
                <w:sz w:val="18"/>
                <w:lang w:eastAsia="en-AU"/>
              </w:rPr>
            </w:pPr>
            <w:r w:rsidRPr="005A2576">
              <w:rPr>
                <w:rFonts w:eastAsia="Times New Roman" w:cs="Times New Roman"/>
                <w:b/>
                <w:color w:val="FFFFFF" w:themeColor="background1"/>
                <w:sz w:val="18"/>
                <w:lang w:eastAsia="en-AU"/>
              </w:rPr>
              <w:t>$m</w:t>
            </w:r>
          </w:p>
        </w:tc>
      </w:tr>
      <w:tr w:rsidR="00CD4036" w:rsidRPr="005A2576" w:rsidTr="00031658">
        <w:trPr>
          <w:trHeight w:val="300"/>
        </w:trPr>
        <w:tc>
          <w:tcPr>
            <w:tcW w:w="3220"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lang w:eastAsia="en-AU"/>
              </w:rPr>
            </w:pPr>
            <w:r w:rsidRPr="005A2576">
              <w:rPr>
                <w:rFonts w:eastAsia="Times New Roman" w:cs="Times New Roman"/>
                <w:color w:val="000000"/>
                <w:sz w:val="18"/>
                <w:lang w:eastAsia="en-AU"/>
              </w:rPr>
              <w:t>Food, groceries and liquor</w:t>
            </w:r>
          </w:p>
        </w:tc>
        <w:tc>
          <w:tcPr>
            <w:tcW w:w="1436" w:type="dxa"/>
            <w:shd w:val="clear" w:color="auto" w:fill="auto"/>
            <w:noWrap/>
            <w:vAlign w:val="bottom"/>
            <w:hideMark/>
          </w:tcPr>
          <w:p w:rsidR="00CD4036" w:rsidRPr="00CD4036" w:rsidRDefault="00CD4036" w:rsidP="00CD4036">
            <w:pPr>
              <w:pStyle w:val="NoSpacing"/>
              <w:jc w:val="center"/>
              <w:rPr>
                <w:sz w:val="18"/>
              </w:rPr>
            </w:pPr>
            <w:r w:rsidRPr="00CD4036">
              <w:rPr>
                <w:sz w:val="18"/>
              </w:rPr>
              <w:t>47,598</w:t>
            </w:r>
          </w:p>
        </w:tc>
        <w:tc>
          <w:tcPr>
            <w:tcW w:w="1376" w:type="dxa"/>
            <w:shd w:val="clear" w:color="auto" w:fill="auto"/>
            <w:noWrap/>
            <w:vAlign w:val="bottom"/>
            <w:hideMark/>
          </w:tcPr>
          <w:p w:rsidR="00CD4036" w:rsidRPr="00CD4036" w:rsidRDefault="00CD4036" w:rsidP="00CD4036">
            <w:pPr>
              <w:pStyle w:val="NoSpacing"/>
              <w:jc w:val="center"/>
              <w:rPr>
                <w:sz w:val="18"/>
              </w:rPr>
            </w:pPr>
            <w:r w:rsidRPr="00CD4036">
              <w:rPr>
                <w:sz w:val="18"/>
              </w:rPr>
              <w:t>$8,759</w:t>
            </w:r>
          </w:p>
        </w:tc>
        <w:tc>
          <w:tcPr>
            <w:tcW w:w="1396" w:type="dxa"/>
            <w:shd w:val="clear" w:color="auto" w:fill="auto"/>
            <w:noWrap/>
            <w:vAlign w:val="bottom"/>
            <w:hideMark/>
          </w:tcPr>
          <w:p w:rsidR="00CD4036" w:rsidRPr="00CD4036" w:rsidRDefault="00CD4036" w:rsidP="00CD4036">
            <w:pPr>
              <w:pStyle w:val="NoSpacing"/>
              <w:jc w:val="center"/>
              <w:rPr>
                <w:sz w:val="18"/>
              </w:rPr>
            </w:pPr>
            <w:r w:rsidRPr="00CD4036">
              <w:rPr>
                <w:sz w:val="18"/>
              </w:rPr>
              <w:t>$416.9</w:t>
            </w:r>
          </w:p>
        </w:tc>
      </w:tr>
      <w:tr w:rsidR="00CD4036" w:rsidRPr="005A2576" w:rsidTr="00031658">
        <w:trPr>
          <w:trHeight w:val="300"/>
        </w:trPr>
        <w:tc>
          <w:tcPr>
            <w:tcW w:w="3220"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lang w:eastAsia="en-AU"/>
              </w:rPr>
            </w:pPr>
            <w:r w:rsidRPr="005A2576">
              <w:rPr>
                <w:rFonts w:eastAsia="Times New Roman" w:cs="Times New Roman"/>
                <w:color w:val="000000"/>
                <w:sz w:val="18"/>
                <w:lang w:eastAsia="en-AU"/>
              </w:rPr>
              <w:t>Non-food</w:t>
            </w:r>
          </w:p>
        </w:tc>
        <w:tc>
          <w:tcPr>
            <w:tcW w:w="1436" w:type="dxa"/>
            <w:shd w:val="clear" w:color="auto" w:fill="auto"/>
            <w:noWrap/>
            <w:vAlign w:val="bottom"/>
            <w:hideMark/>
          </w:tcPr>
          <w:p w:rsidR="00CD4036" w:rsidRPr="00CD4036" w:rsidRDefault="00CD4036" w:rsidP="00CD4036">
            <w:pPr>
              <w:pStyle w:val="NoSpacing"/>
              <w:jc w:val="center"/>
              <w:rPr>
                <w:sz w:val="18"/>
              </w:rPr>
            </w:pPr>
            <w:r w:rsidRPr="00CD4036">
              <w:rPr>
                <w:sz w:val="18"/>
              </w:rPr>
              <w:t>47,530</w:t>
            </w:r>
          </w:p>
        </w:tc>
        <w:tc>
          <w:tcPr>
            <w:tcW w:w="1376" w:type="dxa"/>
            <w:shd w:val="clear" w:color="auto" w:fill="auto"/>
            <w:noWrap/>
            <w:vAlign w:val="bottom"/>
            <w:hideMark/>
          </w:tcPr>
          <w:p w:rsidR="00CD4036" w:rsidRPr="00CD4036" w:rsidRDefault="00CD4036" w:rsidP="00CD4036">
            <w:pPr>
              <w:pStyle w:val="NoSpacing"/>
              <w:jc w:val="center"/>
              <w:rPr>
                <w:sz w:val="18"/>
              </w:rPr>
            </w:pPr>
            <w:r w:rsidRPr="00CD4036">
              <w:rPr>
                <w:sz w:val="18"/>
              </w:rPr>
              <w:t>$4,716</w:t>
            </w:r>
          </w:p>
        </w:tc>
        <w:tc>
          <w:tcPr>
            <w:tcW w:w="1396" w:type="dxa"/>
            <w:shd w:val="clear" w:color="auto" w:fill="auto"/>
            <w:noWrap/>
            <w:vAlign w:val="bottom"/>
            <w:hideMark/>
          </w:tcPr>
          <w:p w:rsidR="00CD4036" w:rsidRPr="00CD4036" w:rsidRDefault="00CD4036" w:rsidP="00CD4036">
            <w:pPr>
              <w:pStyle w:val="NoSpacing"/>
              <w:jc w:val="center"/>
              <w:rPr>
                <w:sz w:val="18"/>
              </w:rPr>
            </w:pPr>
            <w:r w:rsidRPr="00CD4036">
              <w:rPr>
                <w:sz w:val="18"/>
              </w:rPr>
              <w:t>$224.1</w:t>
            </w:r>
          </w:p>
        </w:tc>
      </w:tr>
      <w:tr w:rsidR="00CD4036" w:rsidRPr="005A2576" w:rsidTr="00031658">
        <w:trPr>
          <w:trHeight w:val="300"/>
        </w:trPr>
        <w:tc>
          <w:tcPr>
            <w:tcW w:w="3220"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lang w:eastAsia="en-AU"/>
              </w:rPr>
            </w:pPr>
            <w:r w:rsidRPr="005A2576">
              <w:rPr>
                <w:rFonts w:eastAsia="Times New Roman" w:cs="Times New Roman"/>
                <w:color w:val="000000"/>
                <w:sz w:val="18"/>
                <w:lang w:eastAsia="en-AU"/>
              </w:rPr>
              <w:t>Food service</w:t>
            </w:r>
          </w:p>
        </w:tc>
        <w:tc>
          <w:tcPr>
            <w:tcW w:w="1436" w:type="dxa"/>
            <w:shd w:val="clear" w:color="auto" w:fill="auto"/>
            <w:noWrap/>
            <w:vAlign w:val="bottom"/>
            <w:hideMark/>
          </w:tcPr>
          <w:p w:rsidR="00CD4036" w:rsidRPr="00CD4036" w:rsidRDefault="00CD4036" w:rsidP="00CD4036">
            <w:pPr>
              <w:pStyle w:val="NoSpacing"/>
              <w:jc w:val="center"/>
              <w:rPr>
                <w:sz w:val="18"/>
              </w:rPr>
            </w:pPr>
            <w:r w:rsidRPr="00CD4036">
              <w:rPr>
                <w:sz w:val="18"/>
              </w:rPr>
              <w:t>14,120</w:t>
            </w:r>
          </w:p>
        </w:tc>
        <w:tc>
          <w:tcPr>
            <w:tcW w:w="1376" w:type="dxa"/>
            <w:shd w:val="clear" w:color="auto" w:fill="auto"/>
            <w:noWrap/>
            <w:vAlign w:val="bottom"/>
            <w:hideMark/>
          </w:tcPr>
          <w:p w:rsidR="00CD4036" w:rsidRPr="00CD4036" w:rsidRDefault="00CD4036" w:rsidP="00CD4036">
            <w:pPr>
              <w:pStyle w:val="NoSpacing"/>
              <w:jc w:val="center"/>
              <w:rPr>
                <w:sz w:val="18"/>
              </w:rPr>
            </w:pPr>
            <w:r w:rsidRPr="00CD4036">
              <w:rPr>
                <w:sz w:val="18"/>
              </w:rPr>
              <w:t>$5,490</w:t>
            </w:r>
          </w:p>
        </w:tc>
        <w:tc>
          <w:tcPr>
            <w:tcW w:w="1396" w:type="dxa"/>
            <w:shd w:val="clear" w:color="auto" w:fill="auto"/>
            <w:noWrap/>
            <w:vAlign w:val="bottom"/>
            <w:hideMark/>
          </w:tcPr>
          <w:p w:rsidR="00CD4036" w:rsidRPr="00CD4036" w:rsidRDefault="00CD4036" w:rsidP="00CD4036">
            <w:pPr>
              <w:pStyle w:val="NoSpacing"/>
              <w:jc w:val="center"/>
              <w:rPr>
                <w:sz w:val="18"/>
              </w:rPr>
            </w:pPr>
            <w:r w:rsidRPr="00CD4036">
              <w:rPr>
                <w:sz w:val="18"/>
              </w:rPr>
              <w:t>$77.5</w:t>
            </w:r>
          </w:p>
        </w:tc>
      </w:tr>
      <w:tr w:rsidR="00CD4036" w:rsidRPr="005A2576" w:rsidTr="00031658">
        <w:trPr>
          <w:trHeight w:val="300"/>
        </w:trPr>
        <w:tc>
          <w:tcPr>
            <w:tcW w:w="3220"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lang w:eastAsia="en-AU"/>
              </w:rPr>
            </w:pPr>
            <w:r w:rsidRPr="005A2576">
              <w:rPr>
                <w:rFonts w:eastAsia="Times New Roman" w:cs="Times New Roman"/>
                <w:color w:val="000000"/>
                <w:sz w:val="18"/>
                <w:lang w:eastAsia="en-AU"/>
              </w:rPr>
              <w:t>Retail services</w:t>
            </w:r>
          </w:p>
        </w:tc>
        <w:tc>
          <w:tcPr>
            <w:tcW w:w="1436" w:type="dxa"/>
            <w:shd w:val="clear" w:color="auto" w:fill="auto"/>
            <w:noWrap/>
            <w:vAlign w:val="bottom"/>
            <w:hideMark/>
          </w:tcPr>
          <w:p w:rsidR="00CD4036" w:rsidRPr="00CD4036" w:rsidRDefault="00CD4036" w:rsidP="00CD4036">
            <w:pPr>
              <w:pStyle w:val="NoSpacing"/>
              <w:jc w:val="center"/>
              <w:rPr>
                <w:sz w:val="18"/>
              </w:rPr>
            </w:pPr>
            <w:r w:rsidRPr="00CD4036">
              <w:rPr>
                <w:sz w:val="18"/>
              </w:rPr>
              <w:t>3,690</w:t>
            </w:r>
          </w:p>
        </w:tc>
        <w:tc>
          <w:tcPr>
            <w:tcW w:w="1376" w:type="dxa"/>
            <w:shd w:val="clear" w:color="auto" w:fill="auto"/>
            <w:noWrap/>
            <w:vAlign w:val="bottom"/>
            <w:hideMark/>
          </w:tcPr>
          <w:p w:rsidR="00CD4036" w:rsidRPr="00CD4036" w:rsidRDefault="00CD4036" w:rsidP="00CD4036">
            <w:pPr>
              <w:pStyle w:val="NoSpacing"/>
              <w:jc w:val="center"/>
              <w:rPr>
                <w:sz w:val="18"/>
              </w:rPr>
            </w:pPr>
            <w:r w:rsidRPr="00CD4036">
              <w:rPr>
                <w:sz w:val="18"/>
              </w:rPr>
              <w:t>$4,053</w:t>
            </w:r>
          </w:p>
        </w:tc>
        <w:tc>
          <w:tcPr>
            <w:tcW w:w="1396" w:type="dxa"/>
            <w:shd w:val="clear" w:color="auto" w:fill="auto"/>
            <w:noWrap/>
            <w:vAlign w:val="bottom"/>
            <w:hideMark/>
          </w:tcPr>
          <w:p w:rsidR="00CD4036" w:rsidRPr="00CD4036" w:rsidRDefault="00CD4036" w:rsidP="00CD4036">
            <w:pPr>
              <w:pStyle w:val="NoSpacing"/>
              <w:jc w:val="center"/>
              <w:rPr>
                <w:sz w:val="18"/>
              </w:rPr>
            </w:pPr>
            <w:r w:rsidRPr="00CD4036">
              <w:rPr>
                <w:sz w:val="18"/>
              </w:rPr>
              <w:t>$15.0</w:t>
            </w:r>
          </w:p>
        </w:tc>
      </w:tr>
      <w:tr w:rsidR="00CD4036" w:rsidRPr="005A2576" w:rsidTr="00031658">
        <w:trPr>
          <w:trHeight w:val="300"/>
        </w:trPr>
        <w:tc>
          <w:tcPr>
            <w:tcW w:w="3220"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lang w:eastAsia="en-AU"/>
              </w:rPr>
            </w:pPr>
            <w:r w:rsidRPr="005A2576">
              <w:rPr>
                <w:rFonts w:eastAsia="Times New Roman" w:cs="Times New Roman"/>
                <w:color w:val="000000"/>
                <w:sz w:val="18"/>
                <w:lang w:eastAsia="en-AU"/>
              </w:rPr>
              <w:t>Total retail</w:t>
            </w:r>
          </w:p>
        </w:tc>
        <w:tc>
          <w:tcPr>
            <w:tcW w:w="1436" w:type="dxa"/>
            <w:shd w:val="clear" w:color="auto" w:fill="auto"/>
            <w:noWrap/>
            <w:vAlign w:val="bottom"/>
            <w:hideMark/>
          </w:tcPr>
          <w:p w:rsidR="00CD4036" w:rsidRPr="00CD4036" w:rsidRDefault="00CD4036" w:rsidP="00CD4036">
            <w:pPr>
              <w:pStyle w:val="NoSpacing"/>
              <w:jc w:val="center"/>
              <w:rPr>
                <w:sz w:val="18"/>
              </w:rPr>
            </w:pPr>
            <w:r w:rsidRPr="00CD4036">
              <w:rPr>
                <w:sz w:val="18"/>
              </w:rPr>
              <w:t>112,938</w:t>
            </w:r>
          </w:p>
        </w:tc>
        <w:tc>
          <w:tcPr>
            <w:tcW w:w="1376" w:type="dxa"/>
            <w:shd w:val="clear" w:color="auto" w:fill="auto"/>
            <w:noWrap/>
            <w:vAlign w:val="bottom"/>
            <w:hideMark/>
          </w:tcPr>
          <w:p w:rsidR="00CD4036" w:rsidRPr="00CD4036" w:rsidRDefault="00CD4036" w:rsidP="00CD4036">
            <w:pPr>
              <w:pStyle w:val="NoSpacing"/>
              <w:jc w:val="center"/>
              <w:rPr>
                <w:sz w:val="18"/>
              </w:rPr>
            </w:pPr>
            <w:r w:rsidRPr="00CD4036">
              <w:rPr>
                <w:sz w:val="18"/>
              </w:rPr>
              <w:t>$6,495</w:t>
            </w:r>
          </w:p>
        </w:tc>
        <w:tc>
          <w:tcPr>
            <w:tcW w:w="1396" w:type="dxa"/>
            <w:shd w:val="clear" w:color="auto" w:fill="auto"/>
            <w:noWrap/>
            <w:vAlign w:val="bottom"/>
            <w:hideMark/>
          </w:tcPr>
          <w:p w:rsidR="00CD4036" w:rsidRPr="00CD4036" w:rsidRDefault="00CD4036" w:rsidP="00CD4036">
            <w:pPr>
              <w:pStyle w:val="NoSpacing"/>
              <w:jc w:val="center"/>
              <w:rPr>
                <w:sz w:val="18"/>
              </w:rPr>
            </w:pPr>
            <w:r w:rsidRPr="00CD4036">
              <w:rPr>
                <w:sz w:val="18"/>
              </w:rPr>
              <w:t>$733.5</w:t>
            </w:r>
          </w:p>
        </w:tc>
      </w:tr>
    </w:tbl>
    <w:p w:rsidR="00537ED4" w:rsidRDefault="00537ED4" w:rsidP="00537ED4">
      <w:r w:rsidRPr="005A2576">
        <w:rPr>
          <w:sz w:val="18"/>
        </w:rPr>
        <w:t>Source:  Tim Nott</w:t>
      </w:r>
      <w:r>
        <w:rPr>
          <w:sz w:val="18"/>
        </w:rPr>
        <w:t xml:space="preserve"> (figures in 2012 dollars)</w:t>
      </w:r>
    </w:p>
    <w:p w:rsidR="00537ED4" w:rsidRDefault="00537ED4" w:rsidP="00537ED4"/>
    <w:p w:rsidR="00537ED4" w:rsidRDefault="00537ED4" w:rsidP="00537ED4">
      <w:r>
        <w:t>Using this data, the following table provides an estimate of the balance between retail supply (sales) and demand (available spending) and gives an estimate of escape spending.  The share of sales to visitors is assumed to remain the same.  Spending by residents is estimated in Table 2 above.</w:t>
      </w:r>
    </w:p>
    <w:p w:rsidR="00537ED4" w:rsidRDefault="00537ED4" w:rsidP="00537ED4"/>
    <w:p w:rsidR="00537ED4" w:rsidRDefault="00537ED4" w:rsidP="00537ED4"/>
    <w:p w:rsidR="003B25C2" w:rsidRDefault="003B25C2" w:rsidP="00537ED4"/>
    <w:p w:rsidR="003B25C2" w:rsidRDefault="003B25C2" w:rsidP="00537ED4"/>
    <w:p w:rsidR="00537ED4" w:rsidRDefault="00537ED4" w:rsidP="00537ED4"/>
    <w:p w:rsidR="00537ED4" w:rsidRDefault="00537ED4" w:rsidP="00031658">
      <w:pPr>
        <w:pStyle w:val="Table1"/>
      </w:pPr>
      <w:r>
        <w:lastRenderedPageBreak/>
        <w:t>Forecast balance between retail supply and demand, Gateway Plaza trade area, 2016</w:t>
      </w:r>
    </w:p>
    <w:tbl>
      <w:tblPr>
        <w:tblW w:w="1040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268"/>
        <w:gridCol w:w="1180"/>
        <w:gridCol w:w="1200"/>
        <w:gridCol w:w="1200"/>
        <w:gridCol w:w="1200"/>
        <w:gridCol w:w="1200"/>
        <w:gridCol w:w="1200"/>
        <w:gridCol w:w="960"/>
      </w:tblGrid>
      <w:tr w:rsidR="00537ED4" w:rsidRPr="005A2576" w:rsidTr="00031658">
        <w:trPr>
          <w:trHeight w:val="772"/>
        </w:trPr>
        <w:tc>
          <w:tcPr>
            <w:tcW w:w="2268" w:type="dxa"/>
            <w:shd w:val="clear" w:color="auto" w:fill="000000" w:themeFill="text1"/>
            <w:noWrap/>
            <w:vAlign w:val="bottom"/>
            <w:hideMark/>
          </w:tcPr>
          <w:p w:rsidR="00537ED4" w:rsidRPr="005A2576" w:rsidRDefault="00537ED4" w:rsidP="00031658">
            <w:pPr>
              <w:spacing w:after="0" w:line="240" w:lineRule="auto"/>
              <w:rPr>
                <w:rFonts w:eastAsia="Times New Roman" w:cs="Times New Roman"/>
                <w:b/>
                <w:color w:val="FFFFFF" w:themeColor="background1"/>
                <w:sz w:val="18"/>
                <w:szCs w:val="18"/>
                <w:lang w:eastAsia="en-AU"/>
              </w:rPr>
            </w:pPr>
          </w:p>
        </w:tc>
        <w:tc>
          <w:tcPr>
            <w:tcW w:w="1180" w:type="dxa"/>
            <w:shd w:val="clear" w:color="auto" w:fill="000000" w:themeFill="text1"/>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Sales at MTA shops</w:t>
            </w:r>
          </w:p>
        </w:tc>
        <w:tc>
          <w:tcPr>
            <w:tcW w:w="2400" w:type="dxa"/>
            <w:gridSpan w:val="2"/>
            <w:shd w:val="clear" w:color="auto" w:fill="000000" w:themeFill="text1"/>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Sales to visitors</w:t>
            </w:r>
          </w:p>
        </w:tc>
        <w:tc>
          <w:tcPr>
            <w:tcW w:w="1200" w:type="dxa"/>
            <w:shd w:val="clear" w:color="auto" w:fill="000000" w:themeFill="text1"/>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Sales to residents</w:t>
            </w:r>
          </w:p>
        </w:tc>
        <w:tc>
          <w:tcPr>
            <w:tcW w:w="1200" w:type="dxa"/>
            <w:shd w:val="clear" w:color="auto" w:fill="000000" w:themeFill="text1"/>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Total spending by residents</w:t>
            </w:r>
          </w:p>
        </w:tc>
        <w:tc>
          <w:tcPr>
            <w:tcW w:w="2160" w:type="dxa"/>
            <w:gridSpan w:val="2"/>
            <w:shd w:val="clear" w:color="auto" w:fill="000000" w:themeFill="text1"/>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Escape spending</w:t>
            </w:r>
          </w:p>
        </w:tc>
      </w:tr>
      <w:tr w:rsidR="00537ED4" w:rsidRPr="005A2576" w:rsidTr="00031658">
        <w:trPr>
          <w:trHeight w:val="300"/>
        </w:trPr>
        <w:tc>
          <w:tcPr>
            <w:tcW w:w="2268" w:type="dxa"/>
            <w:shd w:val="clear" w:color="auto" w:fill="000000" w:themeFill="text1"/>
            <w:noWrap/>
            <w:vAlign w:val="bottom"/>
            <w:hideMark/>
          </w:tcPr>
          <w:p w:rsidR="00537ED4" w:rsidRPr="005A2576" w:rsidRDefault="00537ED4" w:rsidP="00031658">
            <w:pPr>
              <w:spacing w:after="0" w:line="240" w:lineRule="auto"/>
              <w:rPr>
                <w:rFonts w:eastAsia="Times New Roman" w:cs="Times New Roman"/>
                <w:b/>
                <w:color w:val="FFFFFF" w:themeColor="background1"/>
                <w:sz w:val="18"/>
                <w:szCs w:val="18"/>
                <w:lang w:eastAsia="en-AU"/>
              </w:rPr>
            </w:pPr>
          </w:p>
        </w:tc>
        <w:tc>
          <w:tcPr>
            <w:tcW w:w="1180" w:type="dxa"/>
            <w:shd w:val="clear" w:color="auto" w:fill="000000" w:themeFill="text1"/>
            <w:noWrap/>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w:t>
            </w:r>
          </w:p>
        </w:tc>
        <w:tc>
          <w:tcPr>
            <w:tcW w:w="1200" w:type="dxa"/>
            <w:shd w:val="clear" w:color="auto" w:fill="000000" w:themeFill="text1"/>
            <w:noWrap/>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$m</w:t>
            </w:r>
          </w:p>
        </w:tc>
        <w:tc>
          <w:tcPr>
            <w:tcW w:w="1200" w:type="dxa"/>
            <w:shd w:val="clear" w:color="auto" w:fill="000000" w:themeFill="text1"/>
            <w:noWrap/>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$m</w:t>
            </w:r>
          </w:p>
        </w:tc>
        <w:tc>
          <w:tcPr>
            <w:tcW w:w="960" w:type="dxa"/>
            <w:shd w:val="clear" w:color="auto" w:fill="000000" w:themeFill="text1"/>
            <w:noWrap/>
            <w:vAlign w:val="bottom"/>
            <w:hideMark/>
          </w:tcPr>
          <w:p w:rsidR="00537ED4" w:rsidRPr="005A2576" w:rsidRDefault="00537ED4" w:rsidP="00031658">
            <w:pPr>
              <w:spacing w:after="0" w:line="240" w:lineRule="auto"/>
              <w:jc w:val="center"/>
              <w:rPr>
                <w:rFonts w:eastAsia="Times New Roman" w:cs="Times New Roman"/>
                <w:b/>
                <w:color w:val="FFFFFF" w:themeColor="background1"/>
                <w:sz w:val="18"/>
                <w:szCs w:val="18"/>
                <w:lang w:eastAsia="en-AU"/>
              </w:rPr>
            </w:pPr>
            <w:r w:rsidRPr="005A2576">
              <w:rPr>
                <w:rFonts w:eastAsia="Times New Roman" w:cs="Times New Roman"/>
                <w:b/>
                <w:color w:val="FFFFFF" w:themeColor="background1"/>
                <w:sz w:val="18"/>
                <w:szCs w:val="18"/>
                <w:lang w:eastAsia="en-AU"/>
              </w:rPr>
              <w:t>%</w:t>
            </w:r>
          </w:p>
        </w:tc>
      </w:tr>
      <w:tr w:rsidR="00CD4036" w:rsidRPr="005A2576" w:rsidTr="00031658">
        <w:trPr>
          <w:trHeight w:val="300"/>
        </w:trPr>
        <w:tc>
          <w:tcPr>
            <w:tcW w:w="2268"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szCs w:val="18"/>
                <w:lang w:eastAsia="en-AU"/>
              </w:rPr>
            </w:pPr>
            <w:r w:rsidRPr="005A2576">
              <w:rPr>
                <w:rFonts w:eastAsia="Times New Roman" w:cs="Times New Roman"/>
                <w:color w:val="000000"/>
                <w:sz w:val="18"/>
                <w:szCs w:val="18"/>
                <w:lang w:eastAsia="en-AU"/>
              </w:rPr>
              <w:t>Food, groceries and liquor</w:t>
            </w:r>
          </w:p>
        </w:tc>
        <w:tc>
          <w:tcPr>
            <w:tcW w:w="1180" w:type="dxa"/>
            <w:shd w:val="clear" w:color="auto" w:fill="auto"/>
            <w:noWrap/>
            <w:vAlign w:val="bottom"/>
            <w:hideMark/>
          </w:tcPr>
          <w:p w:rsidR="00CD4036" w:rsidRPr="00CD4036" w:rsidRDefault="00CD4036" w:rsidP="00CD4036">
            <w:pPr>
              <w:pStyle w:val="NoSpacing"/>
              <w:jc w:val="center"/>
              <w:rPr>
                <w:sz w:val="18"/>
              </w:rPr>
            </w:pPr>
            <w:r w:rsidRPr="00CD4036">
              <w:rPr>
                <w:sz w:val="18"/>
              </w:rPr>
              <w:t>$417</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15%</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$63</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$354</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$428</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$74</w:t>
            </w:r>
          </w:p>
        </w:tc>
        <w:tc>
          <w:tcPr>
            <w:tcW w:w="960" w:type="dxa"/>
            <w:shd w:val="clear" w:color="auto" w:fill="auto"/>
            <w:noWrap/>
            <w:vAlign w:val="bottom"/>
            <w:hideMark/>
          </w:tcPr>
          <w:p w:rsidR="00CD4036" w:rsidRPr="00CD4036" w:rsidRDefault="00CD4036" w:rsidP="00CD4036">
            <w:pPr>
              <w:pStyle w:val="NoSpacing"/>
              <w:jc w:val="center"/>
              <w:rPr>
                <w:sz w:val="18"/>
              </w:rPr>
            </w:pPr>
            <w:r w:rsidRPr="00CD4036">
              <w:rPr>
                <w:sz w:val="18"/>
              </w:rPr>
              <w:t>17%</w:t>
            </w:r>
          </w:p>
        </w:tc>
      </w:tr>
      <w:tr w:rsidR="00CD4036" w:rsidRPr="005A2576" w:rsidTr="00031658">
        <w:trPr>
          <w:trHeight w:val="300"/>
        </w:trPr>
        <w:tc>
          <w:tcPr>
            <w:tcW w:w="2268"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szCs w:val="18"/>
                <w:lang w:eastAsia="en-AU"/>
              </w:rPr>
            </w:pPr>
            <w:r w:rsidRPr="005A2576">
              <w:rPr>
                <w:rFonts w:eastAsia="Times New Roman" w:cs="Times New Roman"/>
                <w:color w:val="000000"/>
                <w:sz w:val="18"/>
                <w:szCs w:val="18"/>
                <w:lang w:eastAsia="en-AU"/>
              </w:rPr>
              <w:t>Non-food</w:t>
            </w:r>
          </w:p>
        </w:tc>
        <w:tc>
          <w:tcPr>
            <w:tcW w:w="1180" w:type="dxa"/>
            <w:shd w:val="clear" w:color="auto" w:fill="auto"/>
            <w:noWrap/>
            <w:vAlign w:val="bottom"/>
            <w:hideMark/>
          </w:tcPr>
          <w:p w:rsidR="00CD4036" w:rsidRPr="00CD4036" w:rsidRDefault="00CD4036" w:rsidP="00CD4036">
            <w:pPr>
              <w:pStyle w:val="NoSpacing"/>
              <w:jc w:val="center"/>
              <w:rPr>
                <w:sz w:val="18"/>
              </w:rPr>
            </w:pPr>
            <w:r w:rsidRPr="00CD4036">
              <w:rPr>
                <w:sz w:val="18"/>
              </w:rPr>
              <w:t>$224</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20%</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$45</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$179</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$398</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$219</w:t>
            </w:r>
          </w:p>
        </w:tc>
        <w:tc>
          <w:tcPr>
            <w:tcW w:w="960" w:type="dxa"/>
            <w:shd w:val="clear" w:color="auto" w:fill="auto"/>
            <w:noWrap/>
            <w:vAlign w:val="bottom"/>
            <w:hideMark/>
          </w:tcPr>
          <w:p w:rsidR="00CD4036" w:rsidRPr="00CD4036" w:rsidRDefault="00CD4036" w:rsidP="00CD4036">
            <w:pPr>
              <w:pStyle w:val="NoSpacing"/>
              <w:jc w:val="center"/>
              <w:rPr>
                <w:sz w:val="18"/>
              </w:rPr>
            </w:pPr>
            <w:r w:rsidRPr="00CD4036">
              <w:rPr>
                <w:sz w:val="18"/>
              </w:rPr>
              <w:t>55%</w:t>
            </w:r>
          </w:p>
        </w:tc>
      </w:tr>
      <w:tr w:rsidR="00CD4036" w:rsidRPr="005A2576" w:rsidTr="00031658">
        <w:trPr>
          <w:trHeight w:val="300"/>
        </w:trPr>
        <w:tc>
          <w:tcPr>
            <w:tcW w:w="2268"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szCs w:val="18"/>
                <w:lang w:eastAsia="en-AU"/>
              </w:rPr>
            </w:pPr>
            <w:r w:rsidRPr="005A2576">
              <w:rPr>
                <w:rFonts w:eastAsia="Times New Roman" w:cs="Times New Roman"/>
                <w:color w:val="000000"/>
                <w:sz w:val="18"/>
                <w:szCs w:val="18"/>
                <w:lang w:eastAsia="en-AU"/>
              </w:rPr>
              <w:t>Food service</w:t>
            </w:r>
          </w:p>
        </w:tc>
        <w:tc>
          <w:tcPr>
            <w:tcW w:w="1180" w:type="dxa"/>
            <w:shd w:val="clear" w:color="auto" w:fill="auto"/>
            <w:noWrap/>
            <w:vAlign w:val="bottom"/>
            <w:hideMark/>
          </w:tcPr>
          <w:p w:rsidR="00CD4036" w:rsidRPr="00CD4036" w:rsidRDefault="00CD4036" w:rsidP="00CD4036">
            <w:pPr>
              <w:pStyle w:val="NoSpacing"/>
              <w:jc w:val="center"/>
              <w:rPr>
                <w:sz w:val="18"/>
              </w:rPr>
            </w:pPr>
            <w:r w:rsidRPr="00CD4036">
              <w:rPr>
                <w:sz w:val="18"/>
              </w:rPr>
              <w:t>$78</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30%</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$23</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$54</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$66</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$12</w:t>
            </w:r>
          </w:p>
        </w:tc>
        <w:tc>
          <w:tcPr>
            <w:tcW w:w="960" w:type="dxa"/>
            <w:shd w:val="clear" w:color="auto" w:fill="auto"/>
            <w:noWrap/>
            <w:vAlign w:val="bottom"/>
            <w:hideMark/>
          </w:tcPr>
          <w:p w:rsidR="00CD4036" w:rsidRPr="00CD4036" w:rsidRDefault="00CD4036" w:rsidP="00CD4036">
            <w:pPr>
              <w:pStyle w:val="NoSpacing"/>
              <w:jc w:val="center"/>
              <w:rPr>
                <w:sz w:val="18"/>
              </w:rPr>
            </w:pPr>
            <w:r w:rsidRPr="00CD4036">
              <w:rPr>
                <w:sz w:val="18"/>
              </w:rPr>
              <w:t>18%</w:t>
            </w:r>
          </w:p>
        </w:tc>
      </w:tr>
      <w:tr w:rsidR="00CD4036" w:rsidRPr="005A2576" w:rsidTr="00031658">
        <w:trPr>
          <w:trHeight w:val="300"/>
        </w:trPr>
        <w:tc>
          <w:tcPr>
            <w:tcW w:w="2268"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szCs w:val="18"/>
                <w:lang w:eastAsia="en-AU"/>
              </w:rPr>
            </w:pPr>
            <w:r w:rsidRPr="005A2576">
              <w:rPr>
                <w:rFonts w:eastAsia="Times New Roman" w:cs="Times New Roman"/>
                <w:color w:val="000000"/>
                <w:sz w:val="18"/>
                <w:szCs w:val="18"/>
                <w:lang w:eastAsia="en-AU"/>
              </w:rPr>
              <w:t>Retail services</w:t>
            </w:r>
          </w:p>
        </w:tc>
        <w:tc>
          <w:tcPr>
            <w:tcW w:w="1180" w:type="dxa"/>
            <w:shd w:val="clear" w:color="auto" w:fill="auto"/>
            <w:noWrap/>
            <w:vAlign w:val="bottom"/>
            <w:hideMark/>
          </w:tcPr>
          <w:p w:rsidR="00CD4036" w:rsidRPr="00CD4036" w:rsidRDefault="00CD4036" w:rsidP="00CD4036">
            <w:pPr>
              <w:pStyle w:val="NoSpacing"/>
              <w:jc w:val="center"/>
              <w:rPr>
                <w:sz w:val="18"/>
              </w:rPr>
            </w:pPr>
            <w:r w:rsidRPr="00CD4036">
              <w:rPr>
                <w:sz w:val="18"/>
              </w:rPr>
              <w:t>$15</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10%</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$13</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$21</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$7</w:t>
            </w:r>
          </w:p>
        </w:tc>
        <w:tc>
          <w:tcPr>
            <w:tcW w:w="960" w:type="dxa"/>
            <w:shd w:val="clear" w:color="auto" w:fill="auto"/>
            <w:noWrap/>
            <w:vAlign w:val="bottom"/>
            <w:hideMark/>
          </w:tcPr>
          <w:p w:rsidR="00CD4036" w:rsidRPr="00CD4036" w:rsidRDefault="00CD4036" w:rsidP="00CD4036">
            <w:pPr>
              <w:pStyle w:val="NoSpacing"/>
              <w:jc w:val="center"/>
              <w:rPr>
                <w:sz w:val="18"/>
              </w:rPr>
            </w:pPr>
            <w:r w:rsidRPr="00CD4036">
              <w:rPr>
                <w:sz w:val="18"/>
              </w:rPr>
              <w:t>35%</w:t>
            </w:r>
          </w:p>
        </w:tc>
      </w:tr>
      <w:tr w:rsidR="00CD4036" w:rsidRPr="005A2576" w:rsidTr="00031658">
        <w:trPr>
          <w:trHeight w:val="300"/>
        </w:trPr>
        <w:tc>
          <w:tcPr>
            <w:tcW w:w="2268" w:type="dxa"/>
            <w:shd w:val="clear" w:color="auto" w:fill="auto"/>
            <w:noWrap/>
            <w:vAlign w:val="bottom"/>
            <w:hideMark/>
          </w:tcPr>
          <w:p w:rsidR="00CD4036" w:rsidRPr="005A2576" w:rsidRDefault="00CD4036" w:rsidP="00031658">
            <w:pPr>
              <w:spacing w:after="0" w:line="240" w:lineRule="auto"/>
              <w:rPr>
                <w:rFonts w:eastAsia="Times New Roman" w:cs="Times New Roman"/>
                <w:color w:val="000000"/>
                <w:sz w:val="18"/>
                <w:szCs w:val="18"/>
                <w:lang w:eastAsia="en-AU"/>
              </w:rPr>
            </w:pPr>
            <w:r w:rsidRPr="005A2576">
              <w:rPr>
                <w:rFonts w:eastAsia="Times New Roman" w:cs="Times New Roman"/>
                <w:color w:val="000000"/>
                <w:sz w:val="18"/>
                <w:szCs w:val="18"/>
                <w:lang w:eastAsia="en-AU"/>
              </w:rPr>
              <w:t>Total retail</w:t>
            </w:r>
          </w:p>
        </w:tc>
        <w:tc>
          <w:tcPr>
            <w:tcW w:w="1180" w:type="dxa"/>
            <w:shd w:val="clear" w:color="auto" w:fill="auto"/>
            <w:noWrap/>
            <w:vAlign w:val="bottom"/>
            <w:hideMark/>
          </w:tcPr>
          <w:p w:rsidR="00CD4036" w:rsidRPr="00CD4036" w:rsidRDefault="00CD4036" w:rsidP="00CD4036">
            <w:pPr>
              <w:pStyle w:val="NoSpacing"/>
              <w:jc w:val="center"/>
              <w:rPr>
                <w:sz w:val="18"/>
              </w:rPr>
            </w:pPr>
            <w:r w:rsidRPr="00CD4036">
              <w:rPr>
                <w:sz w:val="18"/>
              </w:rPr>
              <w:t>$734</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18%</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$132</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$601</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$913</w:t>
            </w:r>
          </w:p>
        </w:tc>
        <w:tc>
          <w:tcPr>
            <w:tcW w:w="1200" w:type="dxa"/>
            <w:shd w:val="clear" w:color="auto" w:fill="auto"/>
            <w:noWrap/>
            <w:vAlign w:val="bottom"/>
            <w:hideMark/>
          </w:tcPr>
          <w:p w:rsidR="00CD4036" w:rsidRPr="00CD4036" w:rsidRDefault="00CD4036" w:rsidP="00CD4036">
            <w:pPr>
              <w:pStyle w:val="NoSpacing"/>
              <w:jc w:val="center"/>
              <w:rPr>
                <w:sz w:val="18"/>
              </w:rPr>
            </w:pPr>
            <w:r w:rsidRPr="00CD4036">
              <w:rPr>
                <w:sz w:val="18"/>
              </w:rPr>
              <w:t>$312</w:t>
            </w:r>
          </w:p>
        </w:tc>
        <w:tc>
          <w:tcPr>
            <w:tcW w:w="960" w:type="dxa"/>
            <w:shd w:val="clear" w:color="auto" w:fill="auto"/>
            <w:noWrap/>
            <w:vAlign w:val="bottom"/>
            <w:hideMark/>
          </w:tcPr>
          <w:p w:rsidR="00CD4036" w:rsidRPr="00CD4036" w:rsidRDefault="00CD4036" w:rsidP="00CD4036">
            <w:pPr>
              <w:pStyle w:val="NoSpacing"/>
              <w:jc w:val="center"/>
              <w:rPr>
                <w:sz w:val="18"/>
              </w:rPr>
            </w:pPr>
            <w:r w:rsidRPr="00CD4036">
              <w:rPr>
                <w:sz w:val="18"/>
              </w:rPr>
              <w:t>34%</w:t>
            </w:r>
          </w:p>
        </w:tc>
      </w:tr>
    </w:tbl>
    <w:p w:rsidR="00537ED4" w:rsidRDefault="00537ED4" w:rsidP="00537ED4">
      <w:r>
        <w:t xml:space="preserve">  </w:t>
      </w:r>
      <w:r w:rsidRPr="005A2576">
        <w:rPr>
          <w:sz w:val="18"/>
        </w:rPr>
        <w:t>Source:  Tim Nott</w:t>
      </w:r>
      <w:r>
        <w:rPr>
          <w:sz w:val="18"/>
        </w:rPr>
        <w:t xml:space="preserve"> (figures in 2012 dollars)</w:t>
      </w:r>
    </w:p>
    <w:p w:rsidR="00537ED4" w:rsidRDefault="00537ED4" w:rsidP="00537ED4"/>
    <w:p w:rsidR="00537ED4" w:rsidRDefault="00537ED4" w:rsidP="00537ED4">
      <w:r>
        <w:t xml:space="preserve">Under this forecast scenario, the trade area is able to hold onto 66% of resident spending, with 34% escaping to central Geelong and elsewhere.  This is perhaps a little higher than the expected range for a trade area with a sub-regional centre (see section 4.5 of this </w:t>
      </w:r>
      <w:r w:rsidR="00510C6B">
        <w:t>report</w:t>
      </w:r>
      <w:r>
        <w:t>).</w:t>
      </w:r>
    </w:p>
    <w:p w:rsidR="00537ED4" w:rsidRDefault="00537ED4" w:rsidP="00537ED4"/>
    <w:p w:rsidR="00537ED4" w:rsidRDefault="00537ED4" w:rsidP="00FF1994">
      <w:pPr>
        <w:pStyle w:val="Heading2forletter"/>
        <w:numPr>
          <w:ilvl w:val="1"/>
          <w:numId w:val="13"/>
        </w:numPr>
        <w:ind w:left="578" w:hanging="578"/>
      </w:pPr>
      <w:bookmarkStart w:id="18" w:name="_Toc359399171"/>
      <w:r>
        <w:t>Impact on Other Centres</w:t>
      </w:r>
      <w:bookmarkEnd w:id="18"/>
    </w:p>
    <w:p w:rsidR="00537ED4" w:rsidRDefault="00537ED4" w:rsidP="00537ED4">
      <w:r>
        <w:t>Conclusions about the impact on other centres, particularly in this case where there are many other centres, will be imprecise.  Many factors will affect the outcome including:</w:t>
      </w:r>
    </w:p>
    <w:p w:rsidR="00537ED4" w:rsidRPr="001E70A3" w:rsidRDefault="00537ED4" w:rsidP="00FF1994">
      <w:pPr>
        <w:pStyle w:val="ListParagraph"/>
        <w:numPr>
          <w:ilvl w:val="0"/>
          <w:numId w:val="23"/>
        </w:numPr>
        <w:spacing w:after="200" w:line="276" w:lineRule="auto"/>
      </w:pPr>
      <w:r w:rsidRPr="001E70A3">
        <w:t>the loyalty of existing customers to the affected centres/retailers</w:t>
      </w:r>
    </w:p>
    <w:p w:rsidR="00537ED4" w:rsidRPr="001E70A3" w:rsidRDefault="00537ED4" w:rsidP="00FF1994">
      <w:pPr>
        <w:pStyle w:val="ListParagraph"/>
        <w:numPr>
          <w:ilvl w:val="0"/>
          <w:numId w:val="23"/>
        </w:numPr>
        <w:spacing w:after="200" w:line="276" w:lineRule="auto"/>
      </w:pPr>
      <w:r w:rsidRPr="001E70A3">
        <w:t>the ability of retailers in affected centres to respond to competition</w:t>
      </w:r>
    </w:p>
    <w:p w:rsidR="00537ED4" w:rsidRPr="001E70A3" w:rsidRDefault="00537ED4" w:rsidP="00FF1994">
      <w:pPr>
        <w:pStyle w:val="ListParagraph"/>
        <w:numPr>
          <w:ilvl w:val="0"/>
          <w:numId w:val="23"/>
        </w:numPr>
        <w:spacing w:after="200" w:line="276" w:lineRule="auto"/>
      </w:pPr>
      <w:r w:rsidRPr="001E70A3">
        <w:t>the skill with which retailers in the new centre approach the market</w:t>
      </w:r>
    </w:p>
    <w:p w:rsidR="00537ED4" w:rsidRPr="001E70A3" w:rsidRDefault="00537ED4" w:rsidP="00FF1994">
      <w:pPr>
        <w:pStyle w:val="ListParagraph"/>
        <w:numPr>
          <w:ilvl w:val="0"/>
          <w:numId w:val="23"/>
        </w:numPr>
        <w:spacing w:after="200" w:line="276" w:lineRule="auto"/>
      </w:pPr>
      <w:r w:rsidRPr="001E70A3">
        <w:t>changing travel patterns of residents</w:t>
      </w:r>
    </w:p>
    <w:p w:rsidR="00537ED4" w:rsidRPr="001E70A3" w:rsidRDefault="00537ED4" w:rsidP="00FF1994">
      <w:pPr>
        <w:pStyle w:val="ListParagraph"/>
        <w:numPr>
          <w:ilvl w:val="0"/>
          <w:numId w:val="23"/>
        </w:numPr>
        <w:spacing w:after="200" w:line="276" w:lineRule="auto"/>
      </w:pPr>
      <w:r w:rsidRPr="001E70A3">
        <w:t>general economic conditions</w:t>
      </w:r>
    </w:p>
    <w:p w:rsidR="00537ED4" w:rsidRDefault="00537ED4" w:rsidP="00537ED4">
      <w:r>
        <w:t>In estimating the effects of the expanded Gateway Plaza, I have judged that the impact on a particular centre will be inversely proportional to its distance from Gateway (that is, the smaller the distance the bigger the impact) and that impacts will also be experienced more by centres with a higher proportion of non-food sales (generally the larger centres which compete for sales in clothing, furniture, and recreational and household goods).  Intuitively, we should expect the new Gateway Plaza to compete most strongly with other regional and sub-regional centres and with the closest centres providing full scale supermarket services.</w:t>
      </w:r>
    </w:p>
    <w:p w:rsidR="00537ED4" w:rsidRDefault="00537ED4" w:rsidP="00537ED4">
      <w:r>
        <w:t>The following table provides an estimate of the sales at Gateway Plaza that would otherwise flow to other centres in the regional network and the proportionate impact that will have on each affected centre.  Only the sales arising from the additional floorspace at Gateway Plaza have been used to estimate the impact.</w:t>
      </w:r>
    </w:p>
    <w:p w:rsidR="00537ED4" w:rsidRDefault="00537ED4" w:rsidP="00537ED4"/>
    <w:p w:rsidR="00537ED4" w:rsidRDefault="00537ED4" w:rsidP="00537ED4"/>
    <w:p w:rsidR="003B25C2" w:rsidRDefault="003B25C2" w:rsidP="00537ED4"/>
    <w:p w:rsidR="00537ED4" w:rsidRDefault="00537ED4" w:rsidP="00031658">
      <w:pPr>
        <w:pStyle w:val="Table1"/>
      </w:pPr>
      <w:r>
        <w:lastRenderedPageBreak/>
        <w:t>Expansion of Gateway Plaza - estimated impact on retail sales at affected centres, 2016</w:t>
      </w:r>
    </w:p>
    <w:tbl>
      <w:tblPr>
        <w:tblW w:w="973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410"/>
        <w:gridCol w:w="1256"/>
        <w:gridCol w:w="1579"/>
        <w:gridCol w:w="1417"/>
        <w:gridCol w:w="1560"/>
        <w:gridCol w:w="1517"/>
      </w:tblGrid>
      <w:tr w:rsidR="00537ED4" w:rsidRPr="00FE2778" w:rsidTr="00031658">
        <w:trPr>
          <w:trHeight w:val="939"/>
        </w:trPr>
        <w:tc>
          <w:tcPr>
            <w:tcW w:w="2410" w:type="dxa"/>
            <w:shd w:val="clear" w:color="auto" w:fill="000000" w:themeFill="text1"/>
            <w:noWrap/>
            <w:hideMark/>
          </w:tcPr>
          <w:p w:rsidR="00537ED4" w:rsidRPr="00FE2778" w:rsidRDefault="00537ED4" w:rsidP="00031658">
            <w:pPr>
              <w:spacing w:after="0" w:line="240" w:lineRule="auto"/>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Affected centres</w:t>
            </w:r>
          </w:p>
        </w:tc>
        <w:tc>
          <w:tcPr>
            <w:tcW w:w="1256" w:type="dxa"/>
            <w:shd w:val="clear" w:color="auto" w:fill="000000" w:themeFill="text1"/>
            <w:noWrap/>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Sales</w:t>
            </w:r>
            <w:r>
              <w:rPr>
                <w:rFonts w:eastAsia="Times New Roman" w:cs="Times New Roman"/>
                <w:b/>
                <w:color w:val="FFFFFF" w:themeColor="background1"/>
                <w:sz w:val="18"/>
                <w:szCs w:val="18"/>
                <w:lang w:eastAsia="en-AU"/>
              </w:rPr>
              <w:t xml:space="preserve"> with Gateway Plaza expansion</w:t>
            </w:r>
          </w:p>
        </w:tc>
        <w:tc>
          <w:tcPr>
            <w:tcW w:w="1579" w:type="dxa"/>
            <w:shd w:val="clear" w:color="auto" w:fill="000000" w:themeFill="text1"/>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Share of sales at Gateway Plaza that would otherwise have gone to this centre</w:t>
            </w:r>
          </w:p>
        </w:tc>
        <w:tc>
          <w:tcPr>
            <w:tcW w:w="1417" w:type="dxa"/>
            <w:shd w:val="clear" w:color="auto" w:fill="000000" w:themeFill="text1"/>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Sales lost by each centre</w:t>
            </w:r>
          </w:p>
        </w:tc>
        <w:tc>
          <w:tcPr>
            <w:tcW w:w="1560" w:type="dxa"/>
            <w:shd w:val="clear" w:color="auto" w:fill="000000" w:themeFill="text1"/>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Pr>
                <w:rFonts w:eastAsia="Times New Roman" w:cs="Times New Roman"/>
                <w:b/>
                <w:color w:val="FFFFFF" w:themeColor="background1"/>
                <w:sz w:val="18"/>
                <w:szCs w:val="18"/>
                <w:lang w:eastAsia="en-AU"/>
              </w:rPr>
              <w:t>Sales at each centre without Gateway Plaza expansion</w:t>
            </w:r>
          </w:p>
        </w:tc>
        <w:tc>
          <w:tcPr>
            <w:tcW w:w="1517" w:type="dxa"/>
            <w:shd w:val="clear" w:color="auto" w:fill="000000" w:themeFill="text1"/>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Proportional impact on sales</w:t>
            </w:r>
            <w:r>
              <w:rPr>
                <w:rFonts w:eastAsia="Times New Roman" w:cs="Times New Roman"/>
                <w:b/>
                <w:color w:val="FFFFFF" w:themeColor="background1"/>
                <w:sz w:val="18"/>
                <w:szCs w:val="18"/>
                <w:lang w:eastAsia="en-AU"/>
              </w:rPr>
              <w:t xml:space="preserve"> of each centre</w:t>
            </w:r>
          </w:p>
        </w:tc>
      </w:tr>
      <w:tr w:rsidR="00537ED4" w:rsidRPr="00FE2778" w:rsidTr="00031658">
        <w:trPr>
          <w:trHeight w:val="300"/>
        </w:trPr>
        <w:tc>
          <w:tcPr>
            <w:tcW w:w="2410" w:type="dxa"/>
            <w:shd w:val="clear" w:color="auto" w:fill="000000" w:themeFill="text1"/>
            <w:noWrap/>
            <w:hideMark/>
          </w:tcPr>
          <w:p w:rsidR="00537ED4" w:rsidRPr="00FE2778" w:rsidRDefault="00537ED4" w:rsidP="00031658">
            <w:pPr>
              <w:spacing w:after="0" w:line="240" w:lineRule="auto"/>
              <w:rPr>
                <w:rFonts w:eastAsia="Times New Roman" w:cs="Times New Roman"/>
                <w:b/>
                <w:color w:val="FFFFFF" w:themeColor="background1"/>
                <w:sz w:val="18"/>
                <w:szCs w:val="18"/>
                <w:lang w:eastAsia="en-AU"/>
              </w:rPr>
            </w:pPr>
          </w:p>
        </w:tc>
        <w:tc>
          <w:tcPr>
            <w:tcW w:w="1256" w:type="dxa"/>
            <w:shd w:val="clear" w:color="auto" w:fill="000000" w:themeFill="text1"/>
            <w:noWrap/>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$m</w:t>
            </w:r>
          </w:p>
        </w:tc>
        <w:tc>
          <w:tcPr>
            <w:tcW w:w="1579" w:type="dxa"/>
            <w:shd w:val="clear" w:color="auto" w:fill="000000" w:themeFill="text1"/>
            <w:noWrap/>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w:t>
            </w:r>
          </w:p>
        </w:tc>
        <w:tc>
          <w:tcPr>
            <w:tcW w:w="1417" w:type="dxa"/>
            <w:shd w:val="clear" w:color="auto" w:fill="000000" w:themeFill="text1"/>
            <w:noWrap/>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$m</w:t>
            </w:r>
          </w:p>
        </w:tc>
        <w:tc>
          <w:tcPr>
            <w:tcW w:w="1560" w:type="dxa"/>
            <w:shd w:val="clear" w:color="auto" w:fill="000000" w:themeFill="text1"/>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Pr>
                <w:rFonts w:eastAsia="Times New Roman" w:cs="Times New Roman"/>
                <w:b/>
                <w:color w:val="FFFFFF" w:themeColor="background1"/>
                <w:sz w:val="18"/>
                <w:szCs w:val="18"/>
                <w:lang w:eastAsia="en-AU"/>
              </w:rPr>
              <w:t>$m</w:t>
            </w:r>
          </w:p>
        </w:tc>
        <w:tc>
          <w:tcPr>
            <w:tcW w:w="1517" w:type="dxa"/>
            <w:shd w:val="clear" w:color="auto" w:fill="000000" w:themeFill="text1"/>
            <w:noWrap/>
            <w:hideMark/>
          </w:tcPr>
          <w:p w:rsidR="00537ED4" w:rsidRPr="00FE2778" w:rsidRDefault="00537ED4" w:rsidP="00031658">
            <w:pPr>
              <w:spacing w:after="0" w:line="240" w:lineRule="auto"/>
              <w:jc w:val="center"/>
              <w:rPr>
                <w:rFonts w:eastAsia="Times New Roman" w:cs="Times New Roman"/>
                <w:b/>
                <w:color w:val="FFFFFF" w:themeColor="background1"/>
                <w:sz w:val="18"/>
                <w:szCs w:val="18"/>
                <w:lang w:eastAsia="en-AU"/>
              </w:rPr>
            </w:pPr>
            <w:r w:rsidRPr="00FE2778">
              <w:rPr>
                <w:rFonts w:eastAsia="Times New Roman" w:cs="Times New Roman"/>
                <w:b/>
                <w:color w:val="FFFFFF" w:themeColor="background1"/>
                <w:sz w:val="18"/>
                <w:szCs w:val="18"/>
                <w:lang w:eastAsia="en-AU"/>
              </w:rPr>
              <w:t>%</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Newcomb</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$135.8</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$15.5</w:t>
            </w:r>
          </w:p>
        </w:tc>
        <w:tc>
          <w:tcPr>
            <w:tcW w:w="1560" w:type="dxa"/>
          </w:tcPr>
          <w:p w:rsidR="00537ED4" w:rsidRPr="0084226F" w:rsidRDefault="00537ED4" w:rsidP="00031658">
            <w:pPr>
              <w:pStyle w:val="NoSpacing"/>
              <w:jc w:val="center"/>
              <w:rPr>
                <w:sz w:val="18"/>
                <w:szCs w:val="18"/>
              </w:rPr>
            </w:pPr>
            <w:r w:rsidRPr="0084226F">
              <w:rPr>
                <w:sz w:val="18"/>
                <w:szCs w:val="18"/>
              </w:rPr>
              <w:t>$151.3</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10%</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Ocean Grove Town Centre</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$80.4</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3%</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$4.7</w:t>
            </w:r>
          </w:p>
        </w:tc>
        <w:tc>
          <w:tcPr>
            <w:tcW w:w="1560" w:type="dxa"/>
          </w:tcPr>
          <w:p w:rsidR="00537ED4" w:rsidRPr="0084226F" w:rsidRDefault="00537ED4" w:rsidP="00031658">
            <w:pPr>
              <w:pStyle w:val="NoSpacing"/>
              <w:jc w:val="center"/>
              <w:rPr>
                <w:sz w:val="18"/>
                <w:szCs w:val="18"/>
              </w:rPr>
            </w:pPr>
            <w:r w:rsidRPr="0084226F">
              <w:rPr>
                <w:sz w:val="18"/>
                <w:szCs w:val="18"/>
              </w:rPr>
              <w:t>$85.1</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6%</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Ocean Grove Marketplace</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$39.6</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$1.3</w:t>
            </w:r>
          </w:p>
        </w:tc>
        <w:tc>
          <w:tcPr>
            <w:tcW w:w="1560" w:type="dxa"/>
          </w:tcPr>
          <w:p w:rsidR="00537ED4" w:rsidRPr="0084226F" w:rsidRDefault="00537ED4" w:rsidP="00031658">
            <w:pPr>
              <w:pStyle w:val="NoSpacing"/>
              <w:jc w:val="center"/>
              <w:rPr>
                <w:sz w:val="18"/>
                <w:szCs w:val="18"/>
              </w:rPr>
            </w:pPr>
            <w:r w:rsidRPr="0084226F">
              <w:rPr>
                <w:sz w:val="18"/>
                <w:szCs w:val="18"/>
              </w:rPr>
              <w:t>$40.9</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3%</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Barwon Heads Town centre</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$20.8</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$0.6</w:t>
            </w:r>
          </w:p>
        </w:tc>
        <w:tc>
          <w:tcPr>
            <w:tcW w:w="1560" w:type="dxa"/>
          </w:tcPr>
          <w:p w:rsidR="00537ED4" w:rsidRPr="0084226F" w:rsidRDefault="00537ED4" w:rsidP="00031658">
            <w:pPr>
              <w:pStyle w:val="NoSpacing"/>
              <w:jc w:val="center"/>
              <w:rPr>
                <w:sz w:val="18"/>
                <w:szCs w:val="18"/>
              </w:rPr>
            </w:pPr>
            <w:r w:rsidRPr="0084226F">
              <w:rPr>
                <w:sz w:val="18"/>
                <w:szCs w:val="18"/>
              </w:rPr>
              <w:t>$21.4</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3%</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Drysdale Town Centre</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$70.2</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5%</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$7.0</w:t>
            </w:r>
          </w:p>
        </w:tc>
        <w:tc>
          <w:tcPr>
            <w:tcW w:w="1560" w:type="dxa"/>
          </w:tcPr>
          <w:p w:rsidR="00537ED4" w:rsidRPr="0084226F" w:rsidRDefault="00537ED4" w:rsidP="00031658">
            <w:pPr>
              <w:pStyle w:val="NoSpacing"/>
              <w:jc w:val="center"/>
              <w:rPr>
                <w:sz w:val="18"/>
                <w:szCs w:val="18"/>
              </w:rPr>
            </w:pPr>
            <w:r w:rsidRPr="0084226F">
              <w:rPr>
                <w:sz w:val="18"/>
                <w:szCs w:val="18"/>
              </w:rPr>
              <w:t>$77.3</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9%</w:t>
            </w:r>
          </w:p>
        </w:tc>
      </w:tr>
      <w:tr w:rsidR="00727429" w:rsidRPr="00727429" w:rsidTr="00031658">
        <w:trPr>
          <w:trHeight w:val="300"/>
        </w:trPr>
        <w:tc>
          <w:tcPr>
            <w:tcW w:w="2410" w:type="dxa"/>
            <w:shd w:val="clear" w:color="auto" w:fill="auto"/>
            <w:noWrap/>
            <w:hideMark/>
          </w:tcPr>
          <w:p w:rsidR="00727429" w:rsidRPr="00727429" w:rsidRDefault="00727429" w:rsidP="00727429">
            <w:pPr>
              <w:pStyle w:val="NoSpacing"/>
              <w:rPr>
                <w:sz w:val="18"/>
                <w:lang w:eastAsia="en-AU"/>
              </w:rPr>
            </w:pPr>
            <w:r w:rsidRPr="00727429">
              <w:rPr>
                <w:sz w:val="18"/>
                <w:lang w:eastAsia="en-AU"/>
              </w:rPr>
              <w:t>Portarlington</w:t>
            </w:r>
          </w:p>
        </w:tc>
        <w:tc>
          <w:tcPr>
            <w:tcW w:w="1256" w:type="dxa"/>
            <w:shd w:val="clear" w:color="auto" w:fill="auto"/>
            <w:noWrap/>
            <w:hideMark/>
          </w:tcPr>
          <w:p w:rsidR="00727429" w:rsidRPr="00727429" w:rsidRDefault="00727429" w:rsidP="00727429">
            <w:pPr>
              <w:pStyle w:val="NoSpacing"/>
              <w:jc w:val="center"/>
              <w:rPr>
                <w:sz w:val="18"/>
              </w:rPr>
            </w:pPr>
            <w:r w:rsidRPr="00727429">
              <w:rPr>
                <w:sz w:val="18"/>
              </w:rPr>
              <w:t>$34.8</w:t>
            </w:r>
          </w:p>
        </w:tc>
        <w:tc>
          <w:tcPr>
            <w:tcW w:w="1579" w:type="dxa"/>
            <w:shd w:val="clear" w:color="auto" w:fill="auto"/>
            <w:noWrap/>
            <w:hideMark/>
          </w:tcPr>
          <w:p w:rsidR="00727429" w:rsidRPr="00727429" w:rsidRDefault="00727429" w:rsidP="00727429">
            <w:pPr>
              <w:pStyle w:val="NoSpacing"/>
              <w:jc w:val="center"/>
              <w:rPr>
                <w:sz w:val="18"/>
              </w:rPr>
            </w:pPr>
            <w:r w:rsidRPr="00727429">
              <w:rPr>
                <w:sz w:val="18"/>
              </w:rPr>
              <w:t>0%</w:t>
            </w:r>
          </w:p>
        </w:tc>
        <w:tc>
          <w:tcPr>
            <w:tcW w:w="1417" w:type="dxa"/>
            <w:shd w:val="clear" w:color="auto" w:fill="auto"/>
            <w:noWrap/>
            <w:hideMark/>
          </w:tcPr>
          <w:p w:rsidR="00727429" w:rsidRPr="00727429" w:rsidRDefault="00727429" w:rsidP="00727429">
            <w:pPr>
              <w:pStyle w:val="NoSpacing"/>
              <w:jc w:val="center"/>
              <w:rPr>
                <w:sz w:val="18"/>
              </w:rPr>
            </w:pPr>
            <w:r w:rsidRPr="00727429">
              <w:rPr>
                <w:sz w:val="18"/>
              </w:rPr>
              <w:t>$0.7</w:t>
            </w:r>
          </w:p>
        </w:tc>
        <w:tc>
          <w:tcPr>
            <w:tcW w:w="1560" w:type="dxa"/>
          </w:tcPr>
          <w:p w:rsidR="00727429" w:rsidRPr="00727429" w:rsidRDefault="00727429" w:rsidP="00727429">
            <w:pPr>
              <w:pStyle w:val="NoSpacing"/>
              <w:jc w:val="center"/>
              <w:rPr>
                <w:sz w:val="18"/>
              </w:rPr>
            </w:pPr>
            <w:r w:rsidRPr="00727429">
              <w:rPr>
                <w:sz w:val="18"/>
              </w:rPr>
              <w:t>$35.5</w:t>
            </w:r>
          </w:p>
        </w:tc>
        <w:tc>
          <w:tcPr>
            <w:tcW w:w="1517" w:type="dxa"/>
            <w:shd w:val="clear" w:color="auto" w:fill="auto"/>
            <w:noWrap/>
            <w:hideMark/>
          </w:tcPr>
          <w:p w:rsidR="00727429" w:rsidRPr="00727429" w:rsidRDefault="00727429" w:rsidP="00727429">
            <w:pPr>
              <w:pStyle w:val="NoSpacing"/>
              <w:jc w:val="center"/>
              <w:rPr>
                <w:sz w:val="18"/>
              </w:rPr>
            </w:pPr>
            <w:r w:rsidRPr="00727429">
              <w:rPr>
                <w:sz w:val="18"/>
              </w:rPr>
              <w:t>2%</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St Leonards</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$16.7</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$0.3</w:t>
            </w:r>
          </w:p>
        </w:tc>
        <w:tc>
          <w:tcPr>
            <w:tcW w:w="1560" w:type="dxa"/>
          </w:tcPr>
          <w:p w:rsidR="00537ED4" w:rsidRPr="0084226F" w:rsidRDefault="00537ED4" w:rsidP="00031658">
            <w:pPr>
              <w:pStyle w:val="NoSpacing"/>
              <w:jc w:val="center"/>
              <w:rPr>
                <w:sz w:val="18"/>
                <w:szCs w:val="18"/>
              </w:rPr>
            </w:pPr>
            <w:r w:rsidRPr="0084226F">
              <w:rPr>
                <w:sz w:val="18"/>
                <w:szCs w:val="18"/>
              </w:rPr>
              <w:t>$17.0</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2%</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Queenscliff</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$29.7</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$1.1</w:t>
            </w:r>
          </w:p>
        </w:tc>
        <w:tc>
          <w:tcPr>
            <w:tcW w:w="1560" w:type="dxa"/>
          </w:tcPr>
          <w:p w:rsidR="00537ED4" w:rsidRPr="0084226F" w:rsidRDefault="00537ED4" w:rsidP="00031658">
            <w:pPr>
              <w:pStyle w:val="NoSpacing"/>
              <w:jc w:val="center"/>
              <w:rPr>
                <w:sz w:val="18"/>
                <w:szCs w:val="18"/>
              </w:rPr>
            </w:pPr>
            <w:r w:rsidRPr="0084226F">
              <w:rPr>
                <w:sz w:val="18"/>
                <w:szCs w:val="18"/>
              </w:rPr>
              <w:t>$30.8</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4%</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Point Lonsdale</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$10.8</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$0.2</w:t>
            </w:r>
          </w:p>
        </w:tc>
        <w:tc>
          <w:tcPr>
            <w:tcW w:w="1560" w:type="dxa"/>
          </w:tcPr>
          <w:p w:rsidR="00537ED4" w:rsidRPr="0084226F" w:rsidRDefault="00537ED4" w:rsidP="00031658">
            <w:pPr>
              <w:pStyle w:val="NoSpacing"/>
              <w:jc w:val="center"/>
              <w:rPr>
                <w:sz w:val="18"/>
                <w:szCs w:val="18"/>
              </w:rPr>
            </w:pPr>
            <w:r w:rsidRPr="0084226F">
              <w:rPr>
                <w:sz w:val="18"/>
                <w:szCs w:val="18"/>
              </w:rPr>
              <w:t>$11.0</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2%</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Dorothy St, Leopold</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$7.9</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$0.7</w:t>
            </w:r>
          </w:p>
        </w:tc>
        <w:tc>
          <w:tcPr>
            <w:tcW w:w="1560" w:type="dxa"/>
          </w:tcPr>
          <w:p w:rsidR="00537ED4" w:rsidRPr="0084226F" w:rsidRDefault="00537ED4" w:rsidP="00031658">
            <w:pPr>
              <w:pStyle w:val="NoSpacing"/>
              <w:jc w:val="center"/>
              <w:rPr>
                <w:sz w:val="18"/>
                <w:szCs w:val="18"/>
              </w:rPr>
            </w:pPr>
            <w:r w:rsidRPr="0084226F">
              <w:rPr>
                <w:sz w:val="18"/>
                <w:szCs w:val="18"/>
              </w:rPr>
              <w:t>$8.6</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8%</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Ash Rd, Leopold</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$6.7</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$0.8</w:t>
            </w:r>
          </w:p>
        </w:tc>
        <w:tc>
          <w:tcPr>
            <w:tcW w:w="1560" w:type="dxa"/>
          </w:tcPr>
          <w:p w:rsidR="00537ED4" w:rsidRPr="0084226F" w:rsidRDefault="00537ED4" w:rsidP="00031658">
            <w:pPr>
              <w:pStyle w:val="NoSpacing"/>
              <w:jc w:val="center"/>
              <w:rPr>
                <w:sz w:val="18"/>
                <w:szCs w:val="18"/>
              </w:rPr>
            </w:pPr>
            <w:r w:rsidRPr="0084226F">
              <w:rPr>
                <w:sz w:val="18"/>
                <w:szCs w:val="18"/>
              </w:rPr>
              <w:t>$7.5</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11%</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Elsewhere in trade area</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$21.5</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$0.6</w:t>
            </w:r>
          </w:p>
        </w:tc>
        <w:tc>
          <w:tcPr>
            <w:tcW w:w="1560" w:type="dxa"/>
          </w:tcPr>
          <w:p w:rsidR="00537ED4" w:rsidRPr="0084226F" w:rsidRDefault="00537ED4" w:rsidP="00031658">
            <w:pPr>
              <w:pStyle w:val="NoSpacing"/>
              <w:jc w:val="center"/>
              <w:rPr>
                <w:sz w:val="18"/>
                <w:szCs w:val="18"/>
              </w:rPr>
            </w:pPr>
            <w:r w:rsidRPr="0084226F">
              <w:rPr>
                <w:sz w:val="18"/>
                <w:szCs w:val="18"/>
              </w:rPr>
              <w:t>$22.1</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3%</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Grubb Road</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$48.0</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$1.8</w:t>
            </w:r>
          </w:p>
        </w:tc>
        <w:tc>
          <w:tcPr>
            <w:tcW w:w="1560" w:type="dxa"/>
          </w:tcPr>
          <w:p w:rsidR="00537ED4" w:rsidRPr="0084226F" w:rsidRDefault="00537ED4" w:rsidP="00031658">
            <w:pPr>
              <w:pStyle w:val="NoSpacing"/>
              <w:jc w:val="center"/>
              <w:rPr>
                <w:sz w:val="18"/>
                <w:szCs w:val="18"/>
              </w:rPr>
            </w:pPr>
            <w:r w:rsidRPr="0084226F">
              <w:rPr>
                <w:sz w:val="18"/>
                <w:szCs w:val="18"/>
              </w:rPr>
              <w:t>$49.8</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4%</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Jetty Road</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$33.0</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$1.4</w:t>
            </w:r>
          </w:p>
        </w:tc>
        <w:tc>
          <w:tcPr>
            <w:tcW w:w="1560" w:type="dxa"/>
          </w:tcPr>
          <w:p w:rsidR="00537ED4" w:rsidRPr="0084226F" w:rsidRDefault="00537ED4" w:rsidP="00031658">
            <w:pPr>
              <w:pStyle w:val="NoSpacing"/>
              <w:jc w:val="center"/>
              <w:rPr>
                <w:sz w:val="18"/>
                <w:szCs w:val="18"/>
              </w:rPr>
            </w:pPr>
            <w:r w:rsidRPr="0084226F">
              <w:rPr>
                <w:sz w:val="18"/>
                <w:szCs w:val="18"/>
              </w:rPr>
              <w:t>$34.3</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4%</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b/>
                <w:color w:val="000000"/>
                <w:sz w:val="18"/>
                <w:szCs w:val="18"/>
                <w:lang w:eastAsia="en-AU"/>
              </w:rPr>
            </w:pPr>
            <w:r w:rsidRPr="00FE2778">
              <w:rPr>
                <w:rFonts w:eastAsia="Times New Roman" w:cs="Times New Roman"/>
                <w:b/>
                <w:color w:val="000000"/>
                <w:sz w:val="18"/>
                <w:szCs w:val="18"/>
                <w:lang w:eastAsia="en-AU"/>
              </w:rPr>
              <w:t>Total Trade Area</w:t>
            </w:r>
          </w:p>
        </w:tc>
        <w:tc>
          <w:tcPr>
            <w:tcW w:w="1256" w:type="dxa"/>
            <w:shd w:val="clear" w:color="auto" w:fill="auto"/>
            <w:noWrap/>
            <w:hideMark/>
          </w:tcPr>
          <w:p w:rsidR="00537ED4" w:rsidRPr="00AD230F" w:rsidRDefault="00537ED4" w:rsidP="00031658">
            <w:pPr>
              <w:pStyle w:val="NoSpacing"/>
              <w:jc w:val="center"/>
              <w:rPr>
                <w:b/>
                <w:sz w:val="18"/>
                <w:szCs w:val="18"/>
              </w:rPr>
            </w:pPr>
            <w:r w:rsidRPr="00AD230F">
              <w:rPr>
                <w:b/>
                <w:sz w:val="18"/>
                <w:szCs w:val="18"/>
              </w:rPr>
              <w:t>$555.0</w:t>
            </w:r>
          </w:p>
        </w:tc>
        <w:tc>
          <w:tcPr>
            <w:tcW w:w="1579" w:type="dxa"/>
            <w:shd w:val="clear" w:color="auto" w:fill="auto"/>
            <w:noWrap/>
            <w:hideMark/>
          </w:tcPr>
          <w:p w:rsidR="00537ED4" w:rsidRPr="00AD230F" w:rsidRDefault="00537ED4" w:rsidP="00031658">
            <w:pPr>
              <w:pStyle w:val="NoSpacing"/>
              <w:jc w:val="center"/>
              <w:rPr>
                <w:b/>
                <w:sz w:val="18"/>
                <w:szCs w:val="18"/>
              </w:rPr>
            </w:pPr>
            <w:r w:rsidRPr="00AD230F">
              <w:rPr>
                <w:b/>
                <w:sz w:val="18"/>
                <w:szCs w:val="18"/>
              </w:rPr>
              <w:t>26%</w:t>
            </w:r>
          </w:p>
        </w:tc>
        <w:tc>
          <w:tcPr>
            <w:tcW w:w="1417" w:type="dxa"/>
            <w:shd w:val="clear" w:color="auto" w:fill="auto"/>
            <w:noWrap/>
            <w:hideMark/>
          </w:tcPr>
          <w:p w:rsidR="00537ED4" w:rsidRPr="00AD230F" w:rsidRDefault="00537ED4" w:rsidP="00031658">
            <w:pPr>
              <w:pStyle w:val="NoSpacing"/>
              <w:jc w:val="center"/>
              <w:rPr>
                <w:b/>
                <w:sz w:val="18"/>
                <w:szCs w:val="18"/>
              </w:rPr>
            </w:pPr>
            <w:r w:rsidRPr="00AD230F">
              <w:rPr>
                <w:b/>
                <w:sz w:val="18"/>
                <w:szCs w:val="18"/>
              </w:rPr>
              <w:t>$36.6</w:t>
            </w:r>
          </w:p>
        </w:tc>
        <w:tc>
          <w:tcPr>
            <w:tcW w:w="1560" w:type="dxa"/>
          </w:tcPr>
          <w:p w:rsidR="00537ED4" w:rsidRPr="00AD230F" w:rsidRDefault="00537ED4" w:rsidP="00031658">
            <w:pPr>
              <w:pStyle w:val="NoSpacing"/>
              <w:jc w:val="center"/>
              <w:rPr>
                <w:b/>
                <w:sz w:val="18"/>
                <w:szCs w:val="18"/>
              </w:rPr>
            </w:pPr>
            <w:r w:rsidRPr="00AD230F">
              <w:rPr>
                <w:b/>
                <w:sz w:val="18"/>
                <w:szCs w:val="18"/>
              </w:rPr>
              <w:t>$591.6</w:t>
            </w:r>
          </w:p>
        </w:tc>
        <w:tc>
          <w:tcPr>
            <w:tcW w:w="1517" w:type="dxa"/>
            <w:shd w:val="clear" w:color="auto" w:fill="auto"/>
            <w:noWrap/>
            <w:hideMark/>
          </w:tcPr>
          <w:p w:rsidR="00537ED4" w:rsidRPr="00AD230F" w:rsidRDefault="00537ED4" w:rsidP="00031658">
            <w:pPr>
              <w:pStyle w:val="NoSpacing"/>
              <w:jc w:val="center"/>
              <w:rPr>
                <w:b/>
                <w:sz w:val="18"/>
                <w:szCs w:val="18"/>
              </w:rPr>
            </w:pPr>
            <w:r w:rsidRPr="00AD230F">
              <w:rPr>
                <w:b/>
                <w:sz w:val="18"/>
                <w:szCs w:val="18"/>
              </w:rPr>
              <w:t>6%</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Geelong CBD</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$578.8</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48%</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$67.6</w:t>
            </w:r>
          </w:p>
        </w:tc>
        <w:tc>
          <w:tcPr>
            <w:tcW w:w="1560" w:type="dxa"/>
          </w:tcPr>
          <w:p w:rsidR="00537ED4" w:rsidRPr="0084226F" w:rsidRDefault="00537ED4" w:rsidP="00031658">
            <w:pPr>
              <w:pStyle w:val="NoSpacing"/>
              <w:jc w:val="center"/>
              <w:rPr>
                <w:sz w:val="18"/>
                <w:szCs w:val="18"/>
              </w:rPr>
            </w:pPr>
            <w:r w:rsidRPr="0084226F">
              <w:rPr>
                <w:sz w:val="18"/>
                <w:szCs w:val="18"/>
              </w:rPr>
              <w:t>$646.4</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10%</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Belmont</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$100.6</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5%</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$7.0</w:t>
            </w:r>
          </w:p>
        </w:tc>
        <w:tc>
          <w:tcPr>
            <w:tcW w:w="1560" w:type="dxa"/>
          </w:tcPr>
          <w:p w:rsidR="00537ED4" w:rsidRPr="0084226F" w:rsidRDefault="00537ED4" w:rsidP="00031658">
            <w:pPr>
              <w:pStyle w:val="NoSpacing"/>
              <w:jc w:val="center"/>
              <w:rPr>
                <w:sz w:val="18"/>
                <w:szCs w:val="18"/>
              </w:rPr>
            </w:pPr>
            <w:r w:rsidRPr="0084226F">
              <w:rPr>
                <w:sz w:val="18"/>
                <w:szCs w:val="18"/>
              </w:rPr>
              <w:t>$107.6</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7%</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Waurn Ponds</w:t>
            </w:r>
          </w:p>
        </w:tc>
        <w:tc>
          <w:tcPr>
            <w:tcW w:w="1256" w:type="dxa"/>
            <w:shd w:val="clear" w:color="auto" w:fill="auto"/>
            <w:noWrap/>
            <w:hideMark/>
          </w:tcPr>
          <w:p w:rsidR="00537ED4" w:rsidRPr="0084226F" w:rsidRDefault="00537ED4" w:rsidP="00031658">
            <w:pPr>
              <w:pStyle w:val="NoSpacing"/>
              <w:jc w:val="center"/>
              <w:rPr>
                <w:sz w:val="18"/>
                <w:szCs w:val="18"/>
              </w:rPr>
            </w:pPr>
            <w:r w:rsidRPr="0084226F">
              <w:rPr>
                <w:sz w:val="18"/>
                <w:szCs w:val="18"/>
              </w:rPr>
              <w:t>$271.6</w:t>
            </w: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10%</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$14.1</w:t>
            </w:r>
          </w:p>
        </w:tc>
        <w:tc>
          <w:tcPr>
            <w:tcW w:w="1560" w:type="dxa"/>
          </w:tcPr>
          <w:p w:rsidR="00537ED4" w:rsidRPr="0084226F" w:rsidRDefault="00537ED4" w:rsidP="00031658">
            <w:pPr>
              <w:pStyle w:val="NoSpacing"/>
              <w:jc w:val="center"/>
              <w:rPr>
                <w:sz w:val="18"/>
                <w:szCs w:val="18"/>
              </w:rPr>
            </w:pPr>
            <w:r w:rsidRPr="0084226F">
              <w:rPr>
                <w:sz w:val="18"/>
                <w:szCs w:val="18"/>
              </w:rPr>
              <w:t>$285.7</w:t>
            </w:r>
          </w:p>
        </w:tc>
        <w:tc>
          <w:tcPr>
            <w:tcW w:w="15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5%</w:t>
            </w: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Elsewhere*</w:t>
            </w:r>
          </w:p>
        </w:tc>
        <w:tc>
          <w:tcPr>
            <w:tcW w:w="1256" w:type="dxa"/>
            <w:shd w:val="clear" w:color="auto" w:fill="auto"/>
            <w:noWrap/>
            <w:hideMark/>
          </w:tcPr>
          <w:p w:rsidR="00537ED4" w:rsidRPr="0084226F" w:rsidRDefault="00537ED4" w:rsidP="00031658">
            <w:pPr>
              <w:pStyle w:val="NoSpacing"/>
              <w:jc w:val="center"/>
              <w:rPr>
                <w:sz w:val="18"/>
                <w:szCs w:val="18"/>
              </w:rPr>
            </w:pP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11%</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$15.5</w:t>
            </w:r>
          </w:p>
        </w:tc>
        <w:tc>
          <w:tcPr>
            <w:tcW w:w="1560" w:type="dxa"/>
          </w:tcPr>
          <w:p w:rsidR="00537ED4" w:rsidRPr="0084226F" w:rsidRDefault="00537ED4" w:rsidP="00031658">
            <w:pPr>
              <w:pStyle w:val="NoSpacing"/>
              <w:jc w:val="center"/>
              <w:rPr>
                <w:sz w:val="18"/>
                <w:szCs w:val="18"/>
              </w:rPr>
            </w:pPr>
          </w:p>
        </w:tc>
        <w:tc>
          <w:tcPr>
            <w:tcW w:w="1517" w:type="dxa"/>
            <w:shd w:val="clear" w:color="auto" w:fill="auto"/>
            <w:noWrap/>
            <w:hideMark/>
          </w:tcPr>
          <w:p w:rsidR="00537ED4" w:rsidRPr="0084226F" w:rsidRDefault="00537ED4" w:rsidP="00031658">
            <w:pPr>
              <w:pStyle w:val="NoSpacing"/>
              <w:jc w:val="center"/>
              <w:rPr>
                <w:sz w:val="18"/>
                <w:szCs w:val="18"/>
              </w:rPr>
            </w:pPr>
          </w:p>
        </w:tc>
      </w:tr>
      <w:tr w:rsidR="00537ED4" w:rsidRPr="00FE2778" w:rsidTr="00031658">
        <w:trPr>
          <w:trHeight w:val="300"/>
        </w:trPr>
        <w:tc>
          <w:tcPr>
            <w:tcW w:w="2410" w:type="dxa"/>
            <w:shd w:val="clear" w:color="auto" w:fill="auto"/>
            <w:noWrap/>
            <w:hideMark/>
          </w:tcPr>
          <w:p w:rsidR="00537ED4" w:rsidRPr="00FE2778" w:rsidRDefault="00537ED4" w:rsidP="00031658">
            <w:pPr>
              <w:spacing w:after="0" w:line="240" w:lineRule="auto"/>
              <w:rPr>
                <w:rFonts w:eastAsia="Times New Roman" w:cs="Times New Roman"/>
                <w:color w:val="000000"/>
                <w:sz w:val="18"/>
                <w:szCs w:val="18"/>
                <w:lang w:eastAsia="en-AU"/>
              </w:rPr>
            </w:pPr>
            <w:r w:rsidRPr="00FE2778">
              <w:rPr>
                <w:rFonts w:eastAsia="Times New Roman" w:cs="Times New Roman"/>
                <w:color w:val="000000"/>
                <w:sz w:val="18"/>
                <w:szCs w:val="18"/>
                <w:lang w:eastAsia="en-AU"/>
              </w:rPr>
              <w:t>Total</w:t>
            </w:r>
          </w:p>
        </w:tc>
        <w:tc>
          <w:tcPr>
            <w:tcW w:w="1256" w:type="dxa"/>
            <w:shd w:val="clear" w:color="auto" w:fill="auto"/>
            <w:noWrap/>
            <w:hideMark/>
          </w:tcPr>
          <w:p w:rsidR="00537ED4" w:rsidRPr="0084226F" w:rsidRDefault="00537ED4" w:rsidP="00031658">
            <w:pPr>
              <w:pStyle w:val="NoSpacing"/>
              <w:jc w:val="center"/>
              <w:rPr>
                <w:sz w:val="18"/>
                <w:szCs w:val="18"/>
              </w:rPr>
            </w:pPr>
          </w:p>
        </w:tc>
        <w:tc>
          <w:tcPr>
            <w:tcW w:w="1579"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100%</w:t>
            </w:r>
          </w:p>
        </w:tc>
        <w:tc>
          <w:tcPr>
            <w:tcW w:w="1417" w:type="dxa"/>
            <w:shd w:val="clear" w:color="auto" w:fill="auto"/>
            <w:noWrap/>
            <w:hideMark/>
          </w:tcPr>
          <w:p w:rsidR="00537ED4" w:rsidRPr="0084226F" w:rsidRDefault="00537ED4" w:rsidP="00031658">
            <w:pPr>
              <w:pStyle w:val="NoSpacing"/>
              <w:jc w:val="center"/>
              <w:rPr>
                <w:sz w:val="18"/>
                <w:szCs w:val="18"/>
              </w:rPr>
            </w:pPr>
            <w:r w:rsidRPr="0084226F">
              <w:rPr>
                <w:sz w:val="18"/>
                <w:szCs w:val="18"/>
              </w:rPr>
              <w:t>$140.7</w:t>
            </w:r>
          </w:p>
        </w:tc>
        <w:tc>
          <w:tcPr>
            <w:tcW w:w="1560" w:type="dxa"/>
          </w:tcPr>
          <w:p w:rsidR="00537ED4" w:rsidRPr="0084226F" w:rsidRDefault="00537ED4" w:rsidP="00031658">
            <w:pPr>
              <w:pStyle w:val="NoSpacing"/>
              <w:jc w:val="center"/>
              <w:rPr>
                <w:sz w:val="18"/>
                <w:szCs w:val="18"/>
              </w:rPr>
            </w:pPr>
          </w:p>
        </w:tc>
        <w:tc>
          <w:tcPr>
            <w:tcW w:w="1517" w:type="dxa"/>
            <w:shd w:val="clear" w:color="auto" w:fill="auto"/>
            <w:noWrap/>
            <w:hideMark/>
          </w:tcPr>
          <w:p w:rsidR="00537ED4" w:rsidRPr="0084226F" w:rsidRDefault="00537ED4" w:rsidP="00031658">
            <w:pPr>
              <w:pStyle w:val="NoSpacing"/>
              <w:jc w:val="center"/>
              <w:rPr>
                <w:sz w:val="18"/>
                <w:szCs w:val="18"/>
              </w:rPr>
            </w:pPr>
          </w:p>
        </w:tc>
      </w:tr>
    </w:tbl>
    <w:p w:rsidR="00537ED4" w:rsidRPr="00FE2778" w:rsidRDefault="00537ED4" w:rsidP="00537ED4">
      <w:pPr>
        <w:rPr>
          <w:sz w:val="18"/>
        </w:rPr>
      </w:pPr>
      <w:r w:rsidRPr="00FE2778">
        <w:rPr>
          <w:sz w:val="18"/>
        </w:rPr>
        <w:t>Source:  Tim Nott</w:t>
      </w:r>
      <w:r>
        <w:rPr>
          <w:sz w:val="18"/>
        </w:rPr>
        <w:t>; Macroplan Dimasi</w:t>
      </w:r>
    </w:p>
    <w:p w:rsidR="00537ED4" w:rsidRPr="00FE2778" w:rsidRDefault="00537ED4" w:rsidP="00537ED4">
      <w:pPr>
        <w:rPr>
          <w:sz w:val="18"/>
        </w:rPr>
      </w:pPr>
      <w:r w:rsidRPr="00FE2778">
        <w:rPr>
          <w:sz w:val="18"/>
        </w:rPr>
        <w:t>Note: Figures in constant 2012 dollars; “Elsewhere” includes sales to other centres in Geelong, including bulky goods precincts and centres in Melbourne, as well as sales via the internet.</w:t>
      </w:r>
      <w:r>
        <w:rPr>
          <w:sz w:val="18"/>
        </w:rPr>
        <w:t xml:space="preserve">  Figures exclude current sales at Gateway Plaza.  The next phase of development at the Waurn Ponds centre is assumed to open by 2016.</w:t>
      </w:r>
    </w:p>
    <w:p w:rsidR="00537ED4" w:rsidRDefault="00537ED4" w:rsidP="00537ED4"/>
    <w:p w:rsidR="00537ED4" w:rsidRDefault="00537ED4" w:rsidP="00537ED4">
      <w:r>
        <w:t>This estimate of impact shows that centres in the trade area overall will suffer a 6% loss of trade following the opening of the expanded Gateway Plaza.  This compares with the 7.7% estimated by Macroplan Dimasi for the trade area as a whole.  In my view, these figures are reasonably close given the speculative nature of this type of impact assessment.</w:t>
      </w:r>
    </w:p>
    <w:p w:rsidR="00537ED4" w:rsidRDefault="00537ED4" w:rsidP="00537ED4">
      <w:r>
        <w:t>However, the Macroplan Dimasi estimates do not look at individua</w:t>
      </w:r>
      <w:r w:rsidR="00727429">
        <w:t>l centres within the trade area</w:t>
      </w:r>
      <w:r>
        <w:t xml:space="preserve"> (although they do look at the impact, collectively, on other centres in Leopold).  </w:t>
      </w:r>
    </w:p>
    <w:p w:rsidR="00537ED4" w:rsidRDefault="00537ED4" w:rsidP="00537ED4">
      <w:r>
        <w:t xml:space="preserve">There is no particular level of impact that is considered “beyond the pale” in retail planning.  However, in Panel hearings and at VCAT, impacts on turnover of 10%-15% or more are considered significant.  It is this level of impact that is well above the normal competitive fluctuations in retail trade and which might well challenge the role of a </w:t>
      </w:r>
      <w:r>
        <w:lastRenderedPageBreak/>
        <w:t>centre and its ability to deliver the expected service to the residents of its trade area.  Any impact at or above this level must be carefully weighed in the balance of net community benefit.</w:t>
      </w:r>
    </w:p>
    <w:p w:rsidR="00537ED4" w:rsidRDefault="00537ED4" w:rsidP="00537ED4">
      <w:r>
        <w:t>The estimate above identifies two centres – Newcomb and Ash Road, Leopold - in which the impact is likely to be 10%</w:t>
      </w:r>
      <w:r w:rsidR="001D7A12">
        <w:t xml:space="preserve"> or more</w:t>
      </w:r>
      <w:r>
        <w:t>.</w:t>
      </w:r>
    </w:p>
    <w:p w:rsidR="00537ED4" w:rsidRPr="00C408E1" w:rsidRDefault="00537ED4" w:rsidP="00FF1994">
      <w:pPr>
        <w:pStyle w:val="ListParagraph"/>
        <w:numPr>
          <w:ilvl w:val="0"/>
          <w:numId w:val="24"/>
        </w:numPr>
        <w:spacing w:after="200" w:line="276" w:lineRule="auto"/>
      </w:pPr>
      <w:r w:rsidRPr="00C408E1">
        <w:t xml:space="preserve">The retail provision in </w:t>
      </w:r>
      <w:r w:rsidRPr="00C408E1">
        <w:rPr>
          <w:b/>
        </w:rPr>
        <w:t xml:space="preserve">Newcomb </w:t>
      </w:r>
      <w:r w:rsidRPr="00C408E1">
        <w:t xml:space="preserve">consists of two separate supermarket-based centres on the Bellarine Highway including some bulky goods retailing.  These centres are strongly affected because they are the closest centres to the west of Gateway Plaza and because they have a moderately high share of non-food floorspace for neighbourhood level centres.  It seems likely that many people in Newcomb will be attracted to the new sub-regional centre that has strong food and non-food provision </w:t>
      </w:r>
      <w:r w:rsidR="001D7A12">
        <w:t xml:space="preserve">and </w:t>
      </w:r>
      <w:r w:rsidRPr="00C408E1">
        <w:t>which is easily accessible only 4km to the east.  However, it seems very likely that the Newcomb centres will continue to fulfil their neighbourhood role following the Gateway Plaza expansion.  The anticipated sales at Newcomb after Gateway Plaza is expanded ($135 million per year) are more than sufficient to support a strong neighbourhood role, although some reorganisation may be required.</w:t>
      </w:r>
    </w:p>
    <w:p w:rsidR="00537ED4" w:rsidRPr="00C408E1" w:rsidRDefault="00537ED4" w:rsidP="00FF1994">
      <w:pPr>
        <w:pStyle w:val="ListParagraph"/>
        <w:numPr>
          <w:ilvl w:val="0"/>
          <w:numId w:val="24"/>
        </w:numPr>
        <w:spacing w:after="200" w:line="276" w:lineRule="auto"/>
      </w:pPr>
      <w:r w:rsidRPr="00C408E1">
        <w:rPr>
          <w:b/>
        </w:rPr>
        <w:t>Ash Road</w:t>
      </w:r>
      <w:r w:rsidRPr="00C408E1">
        <w:t xml:space="preserve"> fulfils a local centre role providing top-up groceries and local services.  I would expect this centre and </w:t>
      </w:r>
      <w:r w:rsidRPr="00C408E1">
        <w:rPr>
          <w:b/>
        </w:rPr>
        <w:t>Dorothy Street</w:t>
      </w:r>
      <w:r w:rsidRPr="00C408E1">
        <w:t xml:space="preserve"> in Leopold to experience some decline/reorganisation in their retail role as residents fulfil their retail needs in the nearby sub-regional centre.  However, given flexibility in their occupancy arrangements, these centres could concentrate on a stronger service and local dining role and continue to provide successful focal points for the local community.  </w:t>
      </w:r>
    </w:p>
    <w:p w:rsidR="00537ED4" w:rsidRDefault="00537ED4" w:rsidP="00537ED4">
      <w:r>
        <w:t xml:space="preserve">Another centre likely to experience a relatively high impact, although less than 10% is Drysdale town centre, 13 km to the east of Gateway Plaza, which contains supermarkets and a range of non-food outlets in homewares, clothing and recreational goods that might compete directly with the offering of a sub-regional centre.  This centre appears likely to experience a decline in trade of around 9%. </w:t>
      </w:r>
    </w:p>
    <w:p w:rsidR="00C408E1" w:rsidRDefault="00C408E1" w:rsidP="00537ED4">
      <w:r>
        <w:t xml:space="preserve">[I note here that if the assessment by </w:t>
      </w:r>
      <w:proofErr w:type="spellStart"/>
      <w:r>
        <w:t>Macroplan</w:t>
      </w:r>
      <w:proofErr w:type="spellEnd"/>
      <w:r>
        <w:t xml:space="preserve"> </w:t>
      </w:r>
      <w:proofErr w:type="spellStart"/>
      <w:r>
        <w:t>Dimasi</w:t>
      </w:r>
      <w:proofErr w:type="spellEnd"/>
      <w:r>
        <w:t xml:space="preserve"> were to look at the impact on individual centres, then the impact on some centres in the trade area would also be more than 10%.  However, since the assessment only provides an average for the trade area as a whole this kind of impact is masked.]</w:t>
      </w:r>
    </w:p>
    <w:p w:rsidR="00537ED4" w:rsidRDefault="00537ED4" w:rsidP="00537ED4">
      <w:r>
        <w:t xml:space="preserve">Outside the trade area, </w:t>
      </w:r>
      <w:r w:rsidRPr="00125D37">
        <w:rPr>
          <w:b/>
        </w:rPr>
        <w:t>Geelong CBD</w:t>
      </w:r>
      <w:r>
        <w:t xml:space="preserve"> is expected to experience a significant impact of around a 10% drop in retail trade.  This can be understood if we consider that, without the Gateway Plaza, the majority of non-food shopping (and some food shopping) undertaken by trade area residents would otherwise be undertaken in the CBD as the closest centre with a department store, discount departments stores and a wide variety of clothing and other specialty shops.  Despite a strong retail offering, its location on the Bay and its position as the main regional centre for the whole </w:t>
      </w:r>
      <w:r w:rsidR="001E17CB">
        <w:t xml:space="preserve">of </w:t>
      </w:r>
      <w:r>
        <w:t>south west</w:t>
      </w:r>
      <w:r w:rsidR="001E17CB">
        <w:t xml:space="preserve"> Victoria</w:t>
      </w:r>
      <w:r>
        <w:t>, Geelong CBD has some disadvantages compared with free-standing, single-owner shopping centres.  The disparate ownership in the CBD means that the location of its activities cannot be strongly optimised, as happens in single-owner centres; marketing is more difficult and diffuse; car parking is less obvious; and so on.  Nevertheless, the Geelong CBD is the most important centre in the region because it is the largest and accommodates activities of the highest order for the region – the regional hospital, the main department store, the regional art gallery, a large university campus etc.  It is important that the CBD remains successful in order that regional residents continue to have access to those higher order goods and services and that it remains the preferred location for future higher order services.</w:t>
      </w:r>
    </w:p>
    <w:p w:rsidR="00537ED4" w:rsidRDefault="00537ED4" w:rsidP="00537ED4">
      <w:r>
        <w:t xml:space="preserve">A 10% impact on retail spending in the centre will not result in Geelong CBD losing its role as the principal centre in the region.  However, it will make it somewhat less successful.  It is likely to result in more extensive vacancies in </w:t>
      </w:r>
      <w:r>
        <w:lastRenderedPageBreak/>
        <w:t xml:space="preserve">the centre, shrinking the effective retail area and potentially creating long term changes of use to less profitable and less active uses.  Such an impact could well limit further investment in </w:t>
      </w:r>
      <w:r w:rsidR="001D7A12">
        <w:t xml:space="preserve">retail and </w:t>
      </w:r>
      <w:r>
        <w:t>non-retail activities as the number of potential customers decline and property becomes more run down in a destructive spiral.</w:t>
      </w:r>
    </w:p>
    <w:p w:rsidR="00537ED4" w:rsidRDefault="00537ED4" w:rsidP="00537ED4"/>
    <w:p w:rsidR="00537ED4" w:rsidRDefault="00537ED4" w:rsidP="00FF1994">
      <w:pPr>
        <w:pStyle w:val="Heading2forletter"/>
        <w:numPr>
          <w:ilvl w:val="1"/>
          <w:numId w:val="13"/>
        </w:numPr>
        <w:ind w:left="578" w:hanging="578"/>
      </w:pPr>
      <w:bookmarkStart w:id="19" w:name="_Toc359399172"/>
      <w:r>
        <w:t>Potential to Mitigate Impacts</w:t>
      </w:r>
      <w:bookmarkEnd w:id="19"/>
    </w:p>
    <w:p w:rsidR="00537ED4" w:rsidRDefault="00537ED4" w:rsidP="00537ED4">
      <w:r>
        <w:t>Despite the importance of the Geelong CBD to activity and jobs in the region, it is also an important principle to locate retailing and services as close as possible to the markets they are designed to serve, commensurate with commercial viability.  This principle reduces the travel requirements for residents and improves the efficiency and sustainability of urban development.  In this case, it should be possible to satisfy the need for proximate services whilst reducing the impact on the region’s premier activity centre to more manageable levels.</w:t>
      </w:r>
    </w:p>
    <w:p w:rsidR="00537ED4" w:rsidRDefault="00537ED4" w:rsidP="00537ED4">
      <w:r>
        <w:t>In my view, a single DDS centre at Leopold would be sufficient to satisfy demand in the trade area in the medium term and would have less impact on the regional network.  A single large DDS, two large supermarkets and a range of specialty shops could be accommodated in a centre with a total floorspace of less than 23,000 sq m as shown below.</w:t>
      </w:r>
    </w:p>
    <w:p w:rsidR="00537ED4" w:rsidRDefault="00537ED4" w:rsidP="00031658">
      <w:pPr>
        <w:pStyle w:val="Table1"/>
      </w:pPr>
      <w:r>
        <w:t>Potential retail sales at a smaller sub-regional centre, 2016</w:t>
      </w:r>
    </w:p>
    <w:tbl>
      <w:tblPr>
        <w:tblW w:w="7064"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876"/>
        <w:gridCol w:w="1136"/>
        <w:gridCol w:w="1496"/>
        <w:gridCol w:w="1556"/>
      </w:tblGrid>
      <w:tr w:rsidR="00537ED4" w:rsidRPr="001466C0" w:rsidTr="00031658">
        <w:trPr>
          <w:trHeight w:val="300"/>
        </w:trPr>
        <w:tc>
          <w:tcPr>
            <w:tcW w:w="2876" w:type="dxa"/>
            <w:shd w:val="clear" w:color="auto" w:fill="000000" w:themeFill="text1"/>
            <w:noWrap/>
            <w:hideMark/>
          </w:tcPr>
          <w:p w:rsidR="00537ED4" w:rsidRPr="001466C0" w:rsidRDefault="00537ED4" w:rsidP="00031658">
            <w:pPr>
              <w:pStyle w:val="NoSpacing"/>
              <w:rPr>
                <w:b/>
                <w:color w:val="FFFFFF" w:themeColor="background1"/>
                <w:sz w:val="18"/>
              </w:rPr>
            </w:pPr>
            <w:r w:rsidRPr="001466C0">
              <w:rPr>
                <w:b/>
                <w:color w:val="FFFFFF" w:themeColor="background1"/>
                <w:sz w:val="18"/>
              </w:rPr>
              <w:t>Retail type</w:t>
            </w:r>
          </w:p>
        </w:tc>
        <w:tc>
          <w:tcPr>
            <w:tcW w:w="1136" w:type="dxa"/>
            <w:shd w:val="clear" w:color="auto" w:fill="000000" w:themeFill="text1"/>
            <w:noWrap/>
            <w:hideMark/>
          </w:tcPr>
          <w:p w:rsidR="00537ED4" w:rsidRPr="001466C0" w:rsidRDefault="00537ED4" w:rsidP="00031658">
            <w:pPr>
              <w:pStyle w:val="NoSpacing"/>
              <w:jc w:val="center"/>
              <w:rPr>
                <w:b/>
                <w:color w:val="FFFFFF" w:themeColor="background1"/>
                <w:sz w:val="18"/>
              </w:rPr>
            </w:pPr>
            <w:r w:rsidRPr="001466C0">
              <w:rPr>
                <w:b/>
                <w:color w:val="FFFFFF" w:themeColor="background1"/>
                <w:sz w:val="18"/>
              </w:rPr>
              <w:t>Floorspace</w:t>
            </w:r>
          </w:p>
        </w:tc>
        <w:tc>
          <w:tcPr>
            <w:tcW w:w="1496" w:type="dxa"/>
            <w:shd w:val="clear" w:color="auto" w:fill="000000" w:themeFill="text1"/>
            <w:noWrap/>
            <w:hideMark/>
          </w:tcPr>
          <w:p w:rsidR="00537ED4" w:rsidRPr="001466C0" w:rsidRDefault="00537ED4" w:rsidP="00031658">
            <w:pPr>
              <w:pStyle w:val="NoSpacing"/>
              <w:jc w:val="center"/>
              <w:rPr>
                <w:b/>
                <w:color w:val="FFFFFF" w:themeColor="background1"/>
                <w:sz w:val="18"/>
              </w:rPr>
            </w:pPr>
            <w:r w:rsidRPr="001466C0">
              <w:rPr>
                <w:b/>
                <w:color w:val="FFFFFF" w:themeColor="background1"/>
                <w:sz w:val="18"/>
              </w:rPr>
              <w:t>RTD</w:t>
            </w:r>
          </w:p>
        </w:tc>
        <w:tc>
          <w:tcPr>
            <w:tcW w:w="1556" w:type="dxa"/>
            <w:shd w:val="clear" w:color="auto" w:fill="000000" w:themeFill="text1"/>
            <w:noWrap/>
            <w:hideMark/>
          </w:tcPr>
          <w:p w:rsidR="00537ED4" w:rsidRPr="001466C0" w:rsidRDefault="00537ED4" w:rsidP="00031658">
            <w:pPr>
              <w:pStyle w:val="NoSpacing"/>
              <w:jc w:val="center"/>
              <w:rPr>
                <w:b/>
                <w:color w:val="FFFFFF" w:themeColor="background1"/>
                <w:sz w:val="18"/>
              </w:rPr>
            </w:pPr>
            <w:r w:rsidRPr="001466C0">
              <w:rPr>
                <w:b/>
                <w:color w:val="FFFFFF" w:themeColor="background1"/>
                <w:sz w:val="18"/>
              </w:rPr>
              <w:t>Sales</w:t>
            </w:r>
          </w:p>
        </w:tc>
      </w:tr>
      <w:tr w:rsidR="00537ED4" w:rsidRPr="001466C0" w:rsidTr="00031658">
        <w:trPr>
          <w:trHeight w:val="300"/>
        </w:trPr>
        <w:tc>
          <w:tcPr>
            <w:tcW w:w="2876" w:type="dxa"/>
            <w:shd w:val="clear" w:color="auto" w:fill="000000" w:themeFill="text1"/>
            <w:noWrap/>
            <w:hideMark/>
          </w:tcPr>
          <w:p w:rsidR="00537ED4" w:rsidRPr="001466C0" w:rsidRDefault="00537ED4" w:rsidP="00031658">
            <w:pPr>
              <w:pStyle w:val="NoSpacing"/>
              <w:rPr>
                <w:b/>
                <w:color w:val="FFFFFF" w:themeColor="background1"/>
                <w:sz w:val="18"/>
              </w:rPr>
            </w:pPr>
          </w:p>
        </w:tc>
        <w:tc>
          <w:tcPr>
            <w:tcW w:w="1136" w:type="dxa"/>
            <w:shd w:val="clear" w:color="auto" w:fill="000000" w:themeFill="text1"/>
            <w:noWrap/>
            <w:hideMark/>
          </w:tcPr>
          <w:p w:rsidR="00537ED4" w:rsidRPr="001466C0" w:rsidRDefault="00537ED4" w:rsidP="00031658">
            <w:pPr>
              <w:pStyle w:val="NoSpacing"/>
              <w:jc w:val="center"/>
              <w:rPr>
                <w:b/>
                <w:color w:val="FFFFFF" w:themeColor="background1"/>
                <w:sz w:val="18"/>
              </w:rPr>
            </w:pPr>
            <w:r w:rsidRPr="001466C0">
              <w:rPr>
                <w:b/>
                <w:color w:val="FFFFFF" w:themeColor="background1"/>
                <w:sz w:val="18"/>
              </w:rPr>
              <w:t>sq m</w:t>
            </w:r>
          </w:p>
        </w:tc>
        <w:tc>
          <w:tcPr>
            <w:tcW w:w="1496" w:type="dxa"/>
            <w:shd w:val="clear" w:color="auto" w:fill="000000" w:themeFill="text1"/>
            <w:noWrap/>
            <w:hideMark/>
          </w:tcPr>
          <w:p w:rsidR="00537ED4" w:rsidRPr="001466C0" w:rsidRDefault="00537ED4" w:rsidP="00031658">
            <w:pPr>
              <w:pStyle w:val="NoSpacing"/>
              <w:jc w:val="center"/>
              <w:rPr>
                <w:b/>
                <w:color w:val="FFFFFF" w:themeColor="background1"/>
                <w:sz w:val="18"/>
              </w:rPr>
            </w:pPr>
            <w:r w:rsidRPr="001466C0">
              <w:rPr>
                <w:b/>
                <w:color w:val="FFFFFF" w:themeColor="background1"/>
                <w:sz w:val="18"/>
              </w:rPr>
              <w:t>$/sq m</w:t>
            </w:r>
          </w:p>
        </w:tc>
        <w:tc>
          <w:tcPr>
            <w:tcW w:w="1556" w:type="dxa"/>
            <w:shd w:val="clear" w:color="auto" w:fill="000000" w:themeFill="text1"/>
            <w:noWrap/>
            <w:hideMark/>
          </w:tcPr>
          <w:p w:rsidR="00537ED4" w:rsidRPr="001466C0" w:rsidRDefault="00537ED4" w:rsidP="00031658">
            <w:pPr>
              <w:pStyle w:val="NoSpacing"/>
              <w:jc w:val="center"/>
              <w:rPr>
                <w:b/>
                <w:color w:val="FFFFFF" w:themeColor="background1"/>
                <w:sz w:val="18"/>
              </w:rPr>
            </w:pPr>
            <w:r w:rsidRPr="001466C0">
              <w:rPr>
                <w:b/>
                <w:color w:val="FFFFFF" w:themeColor="background1"/>
                <w:sz w:val="18"/>
              </w:rPr>
              <w:t>$m</w:t>
            </w:r>
          </w:p>
        </w:tc>
      </w:tr>
      <w:tr w:rsidR="00537ED4" w:rsidRPr="001466C0" w:rsidTr="00031658">
        <w:trPr>
          <w:trHeight w:val="300"/>
        </w:trPr>
        <w:tc>
          <w:tcPr>
            <w:tcW w:w="2876" w:type="dxa"/>
            <w:shd w:val="clear" w:color="auto" w:fill="auto"/>
            <w:noWrap/>
            <w:hideMark/>
          </w:tcPr>
          <w:p w:rsidR="00537ED4" w:rsidRPr="001466C0" w:rsidRDefault="00537ED4" w:rsidP="00031658">
            <w:pPr>
              <w:pStyle w:val="NoSpacing"/>
              <w:rPr>
                <w:sz w:val="18"/>
              </w:rPr>
            </w:pPr>
            <w:r w:rsidRPr="001466C0">
              <w:rPr>
                <w:sz w:val="18"/>
              </w:rPr>
              <w:t>Food, groceries and liquor</w:t>
            </w:r>
          </w:p>
        </w:tc>
        <w:tc>
          <w:tcPr>
            <w:tcW w:w="1136" w:type="dxa"/>
            <w:shd w:val="clear" w:color="auto" w:fill="auto"/>
            <w:noWrap/>
            <w:hideMark/>
          </w:tcPr>
          <w:p w:rsidR="00537ED4" w:rsidRPr="004A645B" w:rsidRDefault="00537ED4" w:rsidP="00031658">
            <w:pPr>
              <w:pStyle w:val="NoSpacing"/>
              <w:jc w:val="center"/>
              <w:rPr>
                <w:sz w:val="18"/>
              </w:rPr>
            </w:pPr>
            <w:r w:rsidRPr="004A645B">
              <w:rPr>
                <w:sz w:val="18"/>
              </w:rPr>
              <w:t>8,900</w:t>
            </w:r>
          </w:p>
        </w:tc>
        <w:tc>
          <w:tcPr>
            <w:tcW w:w="1496" w:type="dxa"/>
            <w:shd w:val="clear" w:color="auto" w:fill="auto"/>
            <w:noWrap/>
            <w:hideMark/>
          </w:tcPr>
          <w:p w:rsidR="00537ED4" w:rsidRPr="004A645B" w:rsidRDefault="00537ED4" w:rsidP="00031658">
            <w:pPr>
              <w:pStyle w:val="NoSpacing"/>
              <w:jc w:val="center"/>
              <w:rPr>
                <w:sz w:val="18"/>
              </w:rPr>
            </w:pPr>
            <w:r w:rsidRPr="004A645B">
              <w:rPr>
                <w:sz w:val="18"/>
              </w:rPr>
              <w:t>$9,000</w:t>
            </w:r>
          </w:p>
        </w:tc>
        <w:tc>
          <w:tcPr>
            <w:tcW w:w="1556" w:type="dxa"/>
            <w:shd w:val="clear" w:color="auto" w:fill="auto"/>
            <w:noWrap/>
            <w:hideMark/>
          </w:tcPr>
          <w:p w:rsidR="00537ED4" w:rsidRPr="004A645B" w:rsidRDefault="00537ED4" w:rsidP="00031658">
            <w:pPr>
              <w:pStyle w:val="NoSpacing"/>
              <w:jc w:val="center"/>
              <w:rPr>
                <w:sz w:val="18"/>
              </w:rPr>
            </w:pPr>
            <w:r w:rsidRPr="004A645B">
              <w:rPr>
                <w:sz w:val="18"/>
              </w:rPr>
              <w:t>$80.1</w:t>
            </w:r>
          </w:p>
        </w:tc>
      </w:tr>
      <w:tr w:rsidR="00537ED4" w:rsidRPr="001466C0" w:rsidTr="00031658">
        <w:trPr>
          <w:trHeight w:val="300"/>
        </w:trPr>
        <w:tc>
          <w:tcPr>
            <w:tcW w:w="2876" w:type="dxa"/>
            <w:shd w:val="clear" w:color="auto" w:fill="auto"/>
            <w:noWrap/>
            <w:hideMark/>
          </w:tcPr>
          <w:p w:rsidR="00537ED4" w:rsidRPr="001466C0" w:rsidRDefault="00537ED4" w:rsidP="00031658">
            <w:pPr>
              <w:pStyle w:val="NoSpacing"/>
              <w:rPr>
                <w:sz w:val="18"/>
              </w:rPr>
            </w:pPr>
            <w:r w:rsidRPr="001466C0">
              <w:rPr>
                <w:sz w:val="18"/>
              </w:rPr>
              <w:t>Non-food</w:t>
            </w:r>
          </w:p>
        </w:tc>
        <w:tc>
          <w:tcPr>
            <w:tcW w:w="1136" w:type="dxa"/>
            <w:shd w:val="clear" w:color="auto" w:fill="auto"/>
            <w:noWrap/>
            <w:hideMark/>
          </w:tcPr>
          <w:p w:rsidR="00537ED4" w:rsidRPr="004A645B" w:rsidRDefault="00537ED4" w:rsidP="00031658">
            <w:pPr>
              <w:pStyle w:val="NoSpacing"/>
              <w:jc w:val="center"/>
              <w:rPr>
                <w:sz w:val="18"/>
              </w:rPr>
            </w:pPr>
            <w:r w:rsidRPr="004A645B">
              <w:rPr>
                <w:sz w:val="18"/>
              </w:rPr>
              <w:t>12,200</w:t>
            </w:r>
          </w:p>
        </w:tc>
        <w:tc>
          <w:tcPr>
            <w:tcW w:w="1496" w:type="dxa"/>
            <w:shd w:val="clear" w:color="auto" w:fill="auto"/>
            <w:noWrap/>
            <w:hideMark/>
          </w:tcPr>
          <w:p w:rsidR="00537ED4" w:rsidRPr="004A645B" w:rsidRDefault="00537ED4" w:rsidP="00031658">
            <w:pPr>
              <w:pStyle w:val="NoSpacing"/>
              <w:jc w:val="center"/>
              <w:rPr>
                <w:sz w:val="18"/>
              </w:rPr>
            </w:pPr>
            <w:r w:rsidRPr="004A645B">
              <w:rPr>
                <w:sz w:val="18"/>
              </w:rPr>
              <w:t>$4,200</w:t>
            </w:r>
          </w:p>
        </w:tc>
        <w:tc>
          <w:tcPr>
            <w:tcW w:w="1556" w:type="dxa"/>
            <w:shd w:val="clear" w:color="auto" w:fill="auto"/>
            <w:noWrap/>
            <w:hideMark/>
          </w:tcPr>
          <w:p w:rsidR="00537ED4" w:rsidRPr="004A645B" w:rsidRDefault="00537ED4" w:rsidP="00031658">
            <w:pPr>
              <w:pStyle w:val="NoSpacing"/>
              <w:jc w:val="center"/>
              <w:rPr>
                <w:sz w:val="18"/>
              </w:rPr>
            </w:pPr>
            <w:r w:rsidRPr="004A645B">
              <w:rPr>
                <w:sz w:val="18"/>
              </w:rPr>
              <w:t>$51.2</w:t>
            </w:r>
          </w:p>
        </w:tc>
      </w:tr>
      <w:tr w:rsidR="00537ED4" w:rsidRPr="001466C0" w:rsidTr="00031658">
        <w:trPr>
          <w:trHeight w:val="300"/>
        </w:trPr>
        <w:tc>
          <w:tcPr>
            <w:tcW w:w="2876" w:type="dxa"/>
            <w:shd w:val="clear" w:color="auto" w:fill="auto"/>
            <w:noWrap/>
            <w:hideMark/>
          </w:tcPr>
          <w:p w:rsidR="00537ED4" w:rsidRPr="001466C0" w:rsidRDefault="00537ED4" w:rsidP="00031658">
            <w:pPr>
              <w:pStyle w:val="NoSpacing"/>
              <w:rPr>
                <w:sz w:val="18"/>
              </w:rPr>
            </w:pPr>
            <w:r w:rsidRPr="001466C0">
              <w:rPr>
                <w:sz w:val="18"/>
              </w:rPr>
              <w:t>Food service</w:t>
            </w:r>
          </w:p>
        </w:tc>
        <w:tc>
          <w:tcPr>
            <w:tcW w:w="1136" w:type="dxa"/>
            <w:shd w:val="clear" w:color="auto" w:fill="auto"/>
            <w:noWrap/>
            <w:hideMark/>
          </w:tcPr>
          <w:p w:rsidR="00537ED4" w:rsidRPr="004A645B" w:rsidRDefault="00537ED4" w:rsidP="00031658">
            <w:pPr>
              <w:pStyle w:val="NoSpacing"/>
              <w:jc w:val="center"/>
              <w:rPr>
                <w:sz w:val="18"/>
              </w:rPr>
            </w:pPr>
            <w:r w:rsidRPr="004A645B">
              <w:rPr>
                <w:sz w:val="18"/>
              </w:rPr>
              <w:t>1,100</w:t>
            </w:r>
          </w:p>
        </w:tc>
        <w:tc>
          <w:tcPr>
            <w:tcW w:w="1496" w:type="dxa"/>
            <w:shd w:val="clear" w:color="auto" w:fill="auto"/>
            <w:noWrap/>
            <w:hideMark/>
          </w:tcPr>
          <w:p w:rsidR="00537ED4" w:rsidRPr="004A645B" w:rsidRDefault="00537ED4" w:rsidP="00031658">
            <w:pPr>
              <w:pStyle w:val="NoSpacing"/>
              <w:jc w:val="center"/>
              <w:rPr>
                <w:sz w:val="18"/>
              </w:rPr>
            </w:pPr>
            <w:r w:rsidRPr="004A645B">
              <w:rPr>
                <w:sz w:val="18"/>
              </w:rPr>
              <w:t>$5,600</w:t>
            </w:r>
          </w:p>
        </w:tc>
        <w:tc>
          <w:tcPr>
            <w:tcW w:w="1556" w:type="dxa"/>
            <w:shd w:val="clear" w:color="auto" w:fill="auto"/>
            <w:noWrap/>
            <w:hideMark/>
          </w:tcPr>
          <w:p w:rsidR="00537ED4" w:rsidRPr="004A645B" w:rsidRDefault="00537ED4" w:rsidP="00031658">
            <w:pPr>
              <w:pStyle w:val="NoSpacing"/>
              <w:jc w:val="center"/>
              <w:rPr>
                <w:sz w:val="18"/>
              </w:rPr>
            </w:pPr>
            <w:r w:rsidRPr="004A645B">
              <w:rPr>
                <w:sz w:val="18"/>
              </w:rPr>
              <w:t>$6.2</w:t>
            </w:r>
          </w:p>
        </w:tc>
      </w:tr>
      <w:tr w:rsidR="00537ED4" w:rsidRPr="001466C0" w:rsidTr="00031658">
        <w:trPr>
          <w:trHeight w:val="300"/>
        </w:trPr>
        <w:tc>
          <w:tcPr>
            <w:tcW w:w="2876" w:type="dxa"/>
            <w:shd w:val="clear" w:color="auto" w:fill="auto"/>
            <w:noWrap/>
            <w:hideMark/>
          </w:tcPr>
          <w:p w:rsidR="00537ED4" w:rsidRPr="001466C0" w:rsidRDefault="00537ED4" w:rsidP="00031658">
            <w:pPr>
              <w:pStyle w:val="NoSpacing"/>
              <w:rPr>
                <w:sz w:val="18"/>
              </w:rPr>
            </w:pPr>
            <w:r w:rsidRPr="001466C0">
              <w:rPr>
                <w:sz w:val="18"/>
              </w:rPr>
              <w:t>Retail services</w:t>
            </w:r>
          </w:p>
        </w:tc>
        <w:tc>
          <w:tcPr>
            <w:tcW w:w="1136" w:type="dxa"/>
            <w:shd w:val="clear" w:color="auto" w:fill="auto"/>
            <w:noWrap/>
            <w:hideMark/>
          </w:tcPr>
          <w:p w:rsidR="00537ED4" w:rsidRPr="004A645B" w:rsidRDefault="00537ED4" w:rsidP="00031658">
            <w:pPr>
              <w:pStyle w:val="NoSpacing"/>
              <w:jc w:val="center"/>
              <w:rPr>
                <w:sz w:val="18"/>
              </w:rPr>
            </w:pPr>
            <w:r w:rsidRPr="004A645B">
              <w:rPr>
                <w:sz w:val="18"/>
              </w:rPr>
              <w:t>250</w:t>
            </w:r>
          </w:p>
        </w:tc>
        <w:tc>
          <w:tcPr>
            <w:tcW w:w="1496" w:type="dxa"/>
            <w:shd w:val="clear" w:color="auto" w:fill="auto"/>
            <w:noWrap/>
            <w:hideMark/>
          </w:tcPr>
          <w:p w:rsidR="00537ED4" w:rsidRPr="004A645B" w:rsidRDefault="00537ED4" w:rsidP="00031658">
            <w:pPr>
              <w:pStyle w:val="NoSpacing"/>
              <w:jc w:val="center"/>
              <w:rPr>
                <w:sz w:val="18"/>
              </w:rPr>
            </w:pPr>
            <w:r w:rsidRPr="004A645B">
              <w:rPr>
                <w:sz w:val="18"/>
              </w:rPr>
              <w:t>$4,100</w:t>
            </w:r>
          </w:p>
        </w:tc>
        <w:tc>
          <w:tcPr>
            <w:tcW w:w="1556" w:type="dxa"/>
            <w:shd w:val="clear" w:color="auto" w:fill="auto"/>
            <w:noWrap/>
            <w:hideMark/>
          </w:tcPr>
          <w:p w:rsidR="00537ED4" w:rsidRPr="004A645B" w:rsidRDefault="00537ED4" w:rsidP="00031658">
            <w:pPr>
              <w:pStyle w:val="NoSpacing"/>
              <w:jc w:val="center"/>
              <w:rPr>
                <w:sz w:val="18"/>
              </w:rPr>
            </w:pPr>
            <w:r w:rsidRPr="004A645B">
              <w:rPr>
                <w:sz w:val="18"/>
              </w:rPr>
              <w:t>$1.0</w:t>
            </w:r>
          </w:p>
        </w:tc>
      </w:tr>
      <w:tr w:rsidR="00537ED4" w:rsidRPr="001466C0" w:rsidTr="00031658">
        <w:trPr>
          <w:trHeight w:val="300"/>
        </w:trPr>
        <w:tc>
          <w:tcPr>
            <w:tcW w:w="2876" w:type="dxa"/>
            <w:shd w:val="clear" w:color="auto" w:fill="auto"/>
            <w:noWrap/>
            <w:hideMark/>
          </w:tcPr>
          <w:p w:rsidR="00537ED4" w:rsidRPr="001466C0" w:rsidRDefault="00537ED4" w:rsidP="00031658">
            <w:pPr>
              <w:pStyle w:val="NoSpacing"/>
              <w:rPr>
                <w:sz w:val="18"/>
              </w:rPr>
            </w:pPr>
            <w:r w:rsidRPr="001466C0">
              <w:rPr>
                <w:sz w:val="18"/>
              </w:rPr>
              <w:t>Total retail</w:t>
            </w:r>
          </w:p>
        </w:tc>
        <w:tc>
          <w:tcPr>
            <w:tcW w:w="1136" w:type="dxa"/>
            <w:shd w:val="clear" w:color="auto" w:fill="auto"/>
            <w:noWrap/>
            <w:hideMark/>
          </w:tcPr>
          <w:p w:rsidR="00537ED4" w:rsidRPr="004A645B" w:rsidRDefault="00537ED4" w:rsidP="00031658">
            <w:pPr>
              <w:pStyle w:val="NoSpacing"/>
              <w:jc w:val="center"/>
              <w:rPr>
                <w:sz w:val="18"/>
              </w:rPr>
            </w:pPr>
            <w:r w:rsidRPr="004A645B">
              <w:rPr>
                <w:sz w:val="18"/>
              </w:rPr>
              <w:t>22,450</w:t>
            </w:r>
          </w:p>
        </w:tc>
        <w:tc>
          <w:tcPr>
            <w:tcW w:w="1496" w:type="dxa"/>
            <w:shd w:val="clear" w:color="auto" w:fill="auto"/>
            <w:noWrap/>
            <w:hideMark/>
          </w:tcPr>
          <w:p w:rsidR="00537ED4" w:rsidRPr="004A645B" w:rsidRDefault="00537ED4" w:rsidP="00031658">
            <w:pPr>
              <w:pStyle w:val="NoSpacing"/>
              <w:jc w:val="center"/>
              <w:rPr>
                <w:sz w:val="18"/>
              </w:rPr>
            </w:pPr>
            <w:r w:rsidRPr="004A645B">
              <w:rPr>
                <w:sz w:val="18"/>
              </w:rPr>
              <w:t>$6,170</w:t>
            </w:r>
          </w:p>
        </w:tc>
        <w:tc>
          <w:tcPr>
            <w:tcW w:w="1556" w:type="dxa"/>
            <w:shd w:val="clear" w:color="auto" w:fill="auto"/>
            <w:noWrap/>
            <w:hideMark/>
          </w:tcPr>
          <w:p w:rsidR="00537ED4" w:rsidRPr="004A645B" w:rsidRDefault="00537ED4" w:rsidP="00031658">
            <w:pPr>
              <w:pStyle w:val="NoSpacing"/>
              <w:jc w:val="center"/>
              <w:rPr>
                <w:sz w:val="18"/>
              </w:rPr>
            </w:pPr>
            <w:r w:rsidRPr="004A645B">
              <w:rPr>
                <w:sz w:val="18"/>
              </w:rPr>
              <w:t>$138.5</w:t>
            </w:r>
          </w:p>
        </w:tc>
      </w:tr>
      <w:tr w:rsidR="00537ED4" w:rsidRPr="001466C0" w:rsidTr="00031658">
        <w:trPr>
          <w:trHeight w:val="300"/>
        </w:trPr>
        <w:tc>
          <w:tcPr>
            <w:tcW w:w="2876" w:type="dxa"/>
            <w:shd w:val="clear" w:color="auto" w:fill="auto"/>
            <w:noWrap/>
            <w:hideMark/>
          </w:tcPr>
          <w:p w:rsidR="00537ED4" w:rsidRPr="001466C0" w:rsidRDefault="00537ED4" w:rsidP="00031658">
            <w:pPr>
              <w:pStyle w:val="NoSpacing"/>
              <w:rPr>
                <w:sz w:val="18"/>
              </w:rPr>
            </w:pPr>
            <w:r w:rsidRPr="001466C0">
              <w:rPr>
                <w:sz w:val="18"/>
              </w:rPr>
              <w:t>Sales to existing floorspace</w:t>
            </w:r>
          </w:p>
        </w:tc>
        <w:tc>
          <w:tcPr>
            <w:tcW w:w="1136" w:type="dxa"/>
            <w:shd w:val="clear" w:color="auto" w:fill="auto"/>
            <w:noWrap/>
            <w:hideMark/>
          </w:tcPr>
          <w:p w:rsidR="00537ED4" w:rsidRPr="004A645B" w:rsidRDefault="00537ED4" w:rsidP="00031658">
            <w:pPr>
              <w:pStyle w:val="NoSpacing"/>
              <w:jc w:val="center"/>
              <w:rPr>
                <w:sz w:val="18"/>
              </w:rPr>
            </w:pPr>
          </w:p>
        </w:tc>
        <w:tc>
          <w:tcPr>
            <w:tcW w:w="1496" w:type="dxa"/>
            <w:shd w:val="clear" w:color="auto" w:fill="auto"/>
            <w:noWrap/>
            <w:hideMark/>
          </w:tcPr>
          <w:p w:rsidR="00537ED4" w:rsidRPr="004A645B" w:rsidRDefault="00537ED4" w:rsidP="00031658">
            <w:pPr>
              <w:pStyle w:val="NoSpacing"/>
              <w:jc w:val="center"/>
              <w:rPr>
                <w:sz w:val="18"/>
              </w:rPr>
            </w:pPr>
          </w:p>
        </w:tc>
        <w:tc>
          <w:tcPr>
            <w:tcW w:w="1556" w:type="dxa"/>
            <w:shd w:val="clear" w:color="auto" w:fill="auto"/>
            <w:noWrap/>
            <w:hideMark/>
          </w:tcPr>
          <w:p w:rsidR="00537ED4" w:rsidRPr="004A645B" w:rsidRDefault="00537ED4" w:rsidP="00031658">
            <w:pPr>
              <w:pStyle w:val="NoSpacing"/>
              <w:jc w:val="center"/>
              <w:rPr>
                <w:sz w:val="18"/>
              </w:rPr>
            </w:pPr>
            <w:r w:rsidRPr="004A645B">
              <w:rPr>
                <w:sz w:val="18"/>
              </w:rPr>
              <w:t>$37.9</w:t>
            </w:r>
          </w:p>
        </w:tc>
      </w:tr>
      <w:tr w:rsidR="00537ED4" w:rsidRPr="001466C0" w:rsidTr="00031658">
        <w:trPr>
          <w:trHeight w:val="300"/>
        </w:trPr>
        <w:tc>
          <w:tcPr>
            <w:tcW w:w="2876" w:type="dxa"/>
            <w:shd w:val="clear" w:color="auto" w:fill="auto"/>
            <w:noWrap/>
            <w:hideMark/>
          </w:tcPr>
          <w:p w:rsidR="00537ED4" w:rsidRPr="001466C0" w:rsidRDefault="00537ED4" w:rsidP="00031658">
            <w:pPr>
              <w:pStyle w:val="NoSpacing"/>
              <w:rPr>
                <w:sz w:val="18"/>
              </w:rPr>
            </w:pPr>
            <w:r w:rsidRPr="001466C0">
              <w:rPr>
                <w:sz w:val="18"/>
              </w:rPr>
              <w:t>Net additional sales</w:t>
            </w:r>
          </w:p>
        </w:tc>
        <w:tc>
          <w:tcPr>
            <w:tcW w:w="1136" w:type="dxa"/>
            <w:shd w:val="clear" w:color="auto" w:fill="auto"/>
            <w:noWrap/>
            <w:hideMark/>
          </w:tcPr>
          <w:p w:rsidR="00537ED4" w:rsidRPr="004A645B" w:rsidRDefault="00537ED4" w:rsidP="00031658">
            <w:pPr>
              <w:pStyle w:val="NoSpacing"/>
              <w:jc w:val="center"/>
              <w:rPr>
                <w:sz w:val="18"/>
              </w:rPr>
            </w:pPr>
          </w:p>
        </w:tc>
        <w:tc>
          <w:tcPr>
            <w:tcW w:w="1496" w:type="dxa"/>
            <w:shd w:val="clear" w:color="auto" w:fill="auto"/>
            <w:noWrap/>
            <w:hideMark/>
          </w:tcPr>
          <w:p w:rsidR="00537ED4" w:rsidRPr="004A645B" w:rsidRDefault="00537ED4" w:rsidP="00031658">
            <w:pPr>
              <w:pStyle w:val="NoSpacing"/>
              <w:jc w:val="center"/>
              <w:rPr>
                <w:sz w:val="18"/>
              </w:rPr>
            </w:pPr>
          </w:p>
        </w:tc>
        <w:tc>
          <w:tcPr>
            <w:tcW w:w="1556" w:type="dxa"/>
            <w:shd w:val="clear" w:color="auto" w:fill="auto"/>
            <w:noWrap/>
            <w:hideMark/>
          </w:tcPr>
          <w:p w:rsidR="00537ED4" w:rsidRPr="004A645B" w:rsidRDefault="00537ED4" w:rsidP="00031658">
            <w:pPr>
              <w:pStyle w:val="NoSpacing"/>
              <w:jc w:val="center"/>
              <w:rPr>
                <w:sz w:val="18"/>
              </w:rPr>
            </w:pPr>
            <w:r w:rsidRPr="004A645B">
              <w:rPr>
                <w:sz w:val="18"/>
              </w:rPr>
              <w:t>$100.7</w:t>
            </w:r>
          </w:p>
        </w:tc>
      </w:tr>
    </w:tbl>
    <w:p w:rsidR="00537ED4" w:rsidRDefault="00537ED4" w:rsidP="00537ED4">
      <w:r w:rsidRPr="001466C0">
        <w:rPr>
          <w:sz w:val="18"/>
        </w:rPr>
        <w:t>Source:  Tim Nott</w:t>
      </w:r>
    </w:p>
    <w:p w:rsidR="00537ED4" w:rsidRDefault="00537ED4" w:rsidP="00537ED4"/>
    <w:p w:rsidR="00537ED4" w:rsidRPr="00D1739A" w:rsidRDefault="00537ED4" w:rsidP="00537ED4">
      <w:pPr>
        <w:rPr>
          <w:b/>
        </w:rPr>
      </w:pPr>
      <w:r>
        <w:t xml:space="preserve">The net additional sales at this smaller sub-regional centre - $101 million – would be 72% of the net additional sales under the proposal as it stands.  The impacts on other centres would therefore be only 72% of those calculated previously.  </w:t>
      </w:r>
      <w:r w:rsidRPr="00D1739A">
        <w:rPr>
          <w:b/>
        </w:rPr>
        <w:t>This would be sufficient to reduce the impacts on Newcomb and, importantly, the Geelong</w:t>
      </w:r>
      <w:r>
        <w:rPr>
          <w:b/>
        </w:rPr>
        <w:t xml:space="preserve"> CBD to a loss of around 7</w:t>
      </w:r>
      <w:r w:rsidRPr="00D1739A">
        <w:rPr>
          <w:b/>
        </w:rPr>
        <w:t>% of retail sales.</w:t>
      </w:r>
    </w:p>
    <w:p w:rsidR="00537ED4" w:rsidRDefault="00537ED4" w:rsidP="00537ED4">
      <w:r>
        <w:t>It is understandable that the owner/developer of the Gateway Plaza would wish to lock in the potential to develop a large sub-regional centre in order to create certainty about</w:t>
      </w:r>
      <w:r w:rsidR="00C82B9A">
        <w:t xml:space="preserve"> future</w:t>
      </w:r>
      <w:r>
        <w:t xml:space="preserve"> investment conditions.  However, it would be more appropriate for a further DDS to be the subject of a subsequent application (amendment) in order to meet demand.  </w:t>
      </w:r>
    </w:p>
    <w:p w:rsidR="002D27FF" w:rsidRDefault="002D27FF" w:rsidP="00537ED4">
      <w:r>
        <w:t>It does appear that the proponent is considering a staged development in any case.  Council has received a plan that shows a first stage of the centre which contains a single DDS, two supermarkets and specialty stores and has approximately 22,000 sq m of retail space in total.  At the time of writing, it is not clear whether this represents a revised proposal or simply a possible staging plan.</w:t>
      </w:r>
    </w:p>
    <w:p w:rsidR="002D27FF" w:rsidRDefault="002D27FF" w:rsidP="00537ED4"/>
    <w:p w:rsidR="002D27FF" w:rsidRDefault="002D27FF" w:rsidP="002D27FF">
      <w:pPr>
        <w:keepNext/>
      </w:pPr>
      <w:r>
        <w:rPr>
          <w:noProof/>
          <w:lang w:eastAsia="en-AU"/>
        </w:rPr>
        <w:drawing>
          <wp:inline distT="0" distB="0" distL="0" distR="0">
            <wp:extent cx="5943600" cy="422743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27432"/>
                    </a:xfrm>
                    <a:prstGeom prst="rect">
                      <a:avLst/>
                    </a:prstGeom>
                    <a:noFill/>
                    <a:ln>
                      <a:noFill/>
                    </a:ln>
                  </pic:spPr>
                </pic:pic>
              </a:graphicData>
            </a:graphic>
          </wp:inline>
        </w:drawing>
      </w:r>
    </w:p>
    <w:p w:rsidR="002D27FF" w:rsidRPr="002D27FF" w:rsidRDefault="002D27FF" w:rsidP="002D27FF">
      <w:pPr>
        <w:pStyle w:val="Caption"/>
        <w:rPr>
          <w:b/>
          <w:color w:val="auto"/>
          <w:sz w:val="20"/>
        </w:rPr>
      </w:pPr>
      <w:r w:rsidRPr="002D27FF">
        <w:rPr>
          <w:b/>
          <w:color w:val="auto"/>
          <w:sz w:val="20"/>
        </w:rPr>
        <w:t xml:space="preserve">Figure </w:t>
      </w:r>
      <w:r w:rsidR="008A1A4F" w:rsidRPr="002D27FF">
        <w:rPr>
          <w:b/>
          <w:color w:val="auto"/>
          <w:sz w:val="20"/>
        </w:rPr>
        <w:fldChar w:fldCharType="begin"/>
      </w:r>
      <w:r w:rsidRPr="002D27FF">
        <w:rPr>
          <w:b/>
          <w:color w:val="auto"/>
          <w:sz w:val="20"/>
        </w:rPr>
        <w:instrText xml:space="preserve"> SEQ Figure \* ARABIC </w:instrText>
      </w:r>
      <w:r w:rsidR="008A1A4F" w:rsidRPr="002D27FF">
        <w:rPr>
          <w:b/>
          <w:color w:val="auto"/>
          <w:sz w:val="20"/>
        </w:rPr>
        <w:fldChar w:fldCharType="separate"/>
      </w:r>
      <w:r w:rsidRPr="002D27FF">
        <w:rPr>
          <w:b/>
          <w:noProof/>
          <w:color w:val="auto"/>
          <w:sz w:val="20"/>
        </w:rPr>
        <w:t>7</w:t>
      </w:r>
      <w:r w:rsidR="008A1A4F" w:rsidRPr="002D27FF">
        <w:rPr>
          <w:b/>
          <w:color w:val="auto"/>
          <w:sz w:val="20"/>
        </w:rPr>
        <w:fldChar w:fldCharType="end"/>
      </w:r>
      <w:r w:rsidRPr="002D27FF">
        <w:rPr>
          <w:b/>
          <w:color w:val="auto"/>
          <w:sz w:val="20"/>
        </w:rPr>
        <w:t>:  Potential first stage of Gateway Plaza</w:t>
      </w:r>
    </w:p>
    <w:p w:rsidR="002D27FF" w:rsidRDefault="002D27FF" w:rsidP="00537ED4"/>
    <w:p w:rsidR="00537ED4" w:rsidRDefault="002D27FF" w:rsidP="00537ED4">
      <w:r>
        <w:t xml:space="preserve">In my view, this is a much more manageable development.  </w:t>
      </w:r>
      <w:r w:rsidR="00537ED4">
        <w:t>Around Geelong, no centre has expanded in a single bound to be a double DDS centre; in fact there are presently no double DDS sub-regional centres in the region (although Waurn Ponds centre has an outstanding permit for a further DDS which has not yet been acted upon).  Presently the other sub-regional centres are:</w:t>
      </w:r>
    </w:p>
    <w:p w:rsidR="00537ED4" w:rsidRPr="001E70A3" w:rsidRDefault="00537ED4" w:rsidP="00FF1994">
      <w:pPr>
        <w:pStyle w:val="ListParagraph"/>
        <w:numPr>
          <w:ilvl w:val="0"/>
          <w:numId w:val="25"/>
        </w:numPr>
        <w:spacing w:after="200" w:line="276" w:lineRule="auto"/>
      </w:pPr>
      <w:r w:rsidRPr="001E70A3">
        <w:t>Waurn Ponds (major stores - Target, Coles and Woolworths) – 21,000 sq m in total</w:t>
      </w:r>
    </w:p>
    <w:p w:rsidR="00537ED4" w:rsidRPr="001E70A3" w:rsidRDefault="00537ED4" w:rsidP="00FF1994">
      <w:pPr>
        <w:pStyle w:val="ListParagraph"/>
        <w:numPr>
          <w:ilvl w:val="0"/>
          <w:numId w:val="25"/>
        </w:numPr>
        <w:spacing w:after="200" w:line="276" w:lineRule="auto"/>
      </w:pPr>
      <w:r w:rsidRPr="001E70A3">
        <w:t>Belmont (Kmart and Coles) – 13,200 sq m of retail space</w:t>
      </w:r>
    </w:p>
    <w:p w:rsidR="00537ED4" w:rsidRPr="001E70A3" w:rsidRDefault="00537ED4" w:rsidP="00FF1994">
      <w:pPr>
        <w:pStyle w:val="ListParagraph"/>
        <w:numPr>
          <w:ilvl w:val="0"/>
          <w:numId w:val="25"/>
        </w:numPr>
        <w:spacing w:after="200" w:line="276" w:lineRule="auto"/>
      </w:pPr>
      <w:r w:rsidRPr="001E70A3">
        <w:t>Corio (Kmart, Coles and Woolworths) – 27,513 sq m in total</w:t>
      </w:r>
    </w:p>
    <w:p w:rsidR="00537ED4" w:rsidRDefault="00537ED4" w:rsidP="00537ED4">
      <w:r>
        <w:t xml:space="preserve">None of these well-established centres has a floorspace of the 30,000 sq m proposed </w:t>
      </w:r>
      <w:r w:rsidR="002D27FF">
        <w:t xml:space="preserve">for the full development </w:t>
      </w:r>
      <w:r>
        <w:t>at Leopold.</w:t>
      </w:r>
    </w:p>
    <w:p w:rsidR="00537ED4" w:rsidRDefault="00537ED4" w:rsidP="00537ED4">
      <w:r>
        <w:t xml:space="preserve">The timing of a subsequent stage of development is uncertain.  However, if the present average provision of full-scale DDSs in regional Victoria is applied, the population required to support two such stores would be over 85,000.  The current forecast for the trade area suggests that this population will be achieved by the mid 2020s.  </w:t>
      </w:r>
    </w:p>
    <w:p w:rsidR="00537ED4" w:rsidRDefault="00537ED4" w:rsidP="00537ED4"/>
    <w:p w:rsidR="00537ED4" w:rsidRDefault="00537ED4" w:rsidP="00FF1994">
      <w:pPr>
        <w:pStyle w:val="Heading1"/>
        <w:numPr>
          <w:ilvl w:val="0"/>
          <w:numId w:val="13"/>
        </w:numPr>
        <w:ind w:left="360" w:hanging="360"/>
      </w:pPr>
      <w:bookmarkStart w:id="20" w:name="_Toc359399173"/>
      <w:r>
        <w:lastRenderedPageBreak/>
        <w:t>Review of Retail Planning</w:t>
      </w:r>
      <w:bookmarkEnd w:id="20"/>
    </w:p>
    <w:p w:rsidR="00537ED4" w:rsidRDefault="001E70A3" w:rsidP="00537ED4">
      <w:r>
        <w:t>I</w:t>
      </w:r>
      <w:r w:rsidR="00537ED4">
        <w:t xml:space="preserve"> have </w:t>
      </w:r>
      <w:r>
        <w:t xml:space="preserve">been </w:t>
      </w:r>
      <w:r w:rsidR="00537ED4">
        <w:t>asked to comment on the retail planning aspects of the proposal.  This section looks at:</w:t>
      </w:r>
    </w:p>
    <w:p w:rsidR="00537ED4" w:rsidRPr="003B25C2" w:rsidRDefault="00537ED4" w:rsidP="00FF1994">
      <w:pPr>
        <w:pStyle w:val="ListParagraph"/>
        <w:numPr>
          <w:ilvl w:val="0"/>
          <w:numId w:val="26"/>
        </w:numPr>
        <w:spacing w:after="200" w:line="276" w:lineRule="auto"/>
      </w:pPr>
      <w:r w:rsidRPr="003B25C2">
        <w:t>how the proposal as expressed in the various documents submitted with the application meets the requirements of the planning scheme</w:t>
      </w:r>
    </w:p>
    <w:p w:rsidR="00537ED4" w:rsidRPr="003B25C2" w:rsidRDefault="00537ED4" w:rsidP="00FF1994">
      <w:pPr>
        <w:pStyle w:val="ListParagraph"/>
        <w:numPr>
          <w:ilvl w:val="0"/>
          <w:numId w:val="26"/>
        </w:numPr>
        <w:spacing w:after="200" w:line="276" w:lineRule="auto"/>
      </w:pPr>
      <w:r w:rsidRPr="003B25C2">
        <w:t>the implications of this proposal for development of the whole site covered by the Leopold Urban Design Framework (City of Greater Geelong, 2011)</w:t>
      </w:r>
    </w:p>
    <w:p w:rsidR="00537ED4" w:rsidRDefault="00537ED4" w:rsidP="00FF1994">
      <w:pPr>
        <w:pStyle w:val="ListParagraph"/>
        <w:numPr>
          <w:ilvl w:val="0"/>
          <w:numId w:val="26"/>
        </w:numPr>
        <w:spacing w:after="200" w:line="276" w:lineRule="auto"/>
      </w:pPr>
      <w:r w:rsidRPr="003B25C2">
        <w:t>Comments on the currency of my report – Leopold Sub-Regional Centre Assessment from 2010</w:t>
      </w:r>
    </w:p>
    <w:p w:rsidR="00537ED4" w:rsidRDefault="00537ED4" w:rsidP="00FF1994">
      <w:pPr>
        <w:pStyle w:val="Heading2forletter"/>
        <w:numPr>
          <w:ilvl w:val="1"/>
          <w:numId w:val="13"/>
        </w:numPr>
        <w:ind w:left="578" w:hanging="578"/>
      </w:pPr>
      <w:bookmarkStart w:id="21" w:name="_Toc359399174"/>
      <w:r>
        <w:t>Does the Proposal Accord with the Planning Scheme?</w:t>
      </w:r>
      <w:bookmarkEnd w:id="21"/>
    </w:p>
    <w:p w:rsidR="00537ED4" w:rsidRDefault="00537ED4" w:rsidP="00537ED4">
      <w:r>
        <w:t>At Clause 21.07-8 of the Greater Geelong Planning Scheme, the location of the Gateway Plaza at Leopold is identified as a sub-regional activity centre.  The planning scheme anticipates that a sub-regional centre would have 15,000 to 35,000 sq m of activity space with key tenants including discount department store(s), supermarket(s) and mini-major store(s).  The proposal by Lascorp clearly fits within this definition and would make good the expectation of a sub-regional centre at this site.</w:t>
      </w:r>
    </w:p>
    <w:p w:rsidR="00537ED4" w:rsidRDefault="00537ED4" w:rsidP="00537ED4">
      <w:r>
        <w:t>The proposal also meets the objectives of development on the Bellarine Peninsula at Clause 21.14-2:</w:t>
      </w:r>
    </w:p>
    <w:p w:rsidR="00537ED4" w:rsidRPr="00D8173D" w:rsidRDefault="00537ED4" w:rsidP="00537ED4">
      <w:pPr>
        <w:ind w:left="720"/>
      </w:pPr>
      <w:r w:rsidRPr="00D8173D">
        <w:rPr>
          <w:i/>
        </w:rPr>
        <w:t xml:space="preserve">To facilitate the development of Ocean Grove, Drysdale/Clifton Springs and </w:t>
      </w:r>
      <w:r w:rsidRPr="00D8173D">
        <w:rPr>
          <w:b/>
          <w:i/>
        </w:rPr>
        <w:t xml:space="preserve">Leopold </w:t>
      </w:r>
      <w:r w:rsidRPr="00D8173D">
        <w:rPr>
          <w:i/>
        </w:rPr>
        <w:t>as hubs of development and service provisi</w:t>
      </w:r>
      <w:r>
        <w:rPr>
          <w:i/>
        </w:rPr>
        <w:t xml:space="preserve">on on the Bellarine Peninsula. </w:t>
      </w:r>
      <w:r w:rsidR="008B30B0">
        <w:t>(emphasis</w:t>
      </w:r>
      <w:r>
        <w:t xml:space="preserve"> added)</w:t>
      </w:r>
    </w:p>
    <w:p w:rsidR="00537ED4" w:rsidRDefault="00537ED4" w:rsidP="00537ED4">
      <w:r>
        <w:t>And</w:t>
      </w:r>
    </w:p>
    <w:p w:rsidR="00537ED4" w:rsidRPr="00D8173D" w:rsidRDefault="00537ED4" w:rsidP="00537ED4">
      <w:pPr>
        <w:ind w:left="720"/>
        <w:rPr>
          <w:i/>
        </w:rPr>
      </w:pPr>
      <w:r w:rsidRPr="00D8173D">
        <w:rPr>
          <w:i/>
        </w:rPr>
        <w:t>Support Leopold as a Sub Regional Retail Activity Centre for the Bellarine Peninsula, whilst providing local community, recreational and employment facilities to Leopold’s residents.</w:t>
      </w:r>
    </w:p>
    <w:p w:rsidR="00537ED4" w:rsidRDefault="00537ED4" w:rsidP="00537ED4">
      <w:r>
        <w:t>In addition, the proposal is accompanied by an economic impact assessment which provides the information and addresses the issues as required in Clause 22.03 (Assessment Criteria for Retail Planning Applications).  As discussed in the previous section, I believe the assessment is largely sound except:</w:t>
      </w:r>
    </w:p>
    <w:p w:rsidR="00537ED4" w:rsidRPr="001E70A3" w:rsidRDefault="00537ED4" w:rsidP="00FF1994">
      <w:pPr>
        <w:pStyle w:val="ListParagraph"/>
        <w:numPr>
          <w:ilvl w:val="0"/>
          <w:numId w:val="27"/>
        </w:numPr>
        <w:spacing w:after="200" w:line="276" w:lineRule="auto"/>
      </w:pPr>
      <w:r w:rsidRPr="001E70A3">
        <w:t>net employment benefits have been overstated since the assessment has failed to take into account the redirection of retail spending from elsewhere</w:t>
      </w:r>
    </w:p>
    <w:p w:rsidR="00537ED4" w:rsidRPr="001E70A3" w:rsidRDefault="00537ED4" w:rsidP="00FF1994">
      <w:pPr>
        <w:pStyle w:val="ListParagraph"/>
        <w:numPr>
          <w:ilvl w:val="0"/>
          <w:numId w:val="27"/>
        </w:numPr>
        <w:spacing w:after="200" w:line="276" w:lineRule="auto"/>
      </w:pPr>
      <w:r w:rsidRPr="001E70A3">
        <w:t>net community benefit would be improved with a smaller development in the first instance; a single DDS centre with two supermarkets and specialty shops would be sufficient to satisfy demand without generating unacceptable impacts on the Geelong CBD</w:t>
      </w:r>
    </w:p>
    <w:p w:rsidR="00537ED4" w:rsidRDefault="00537ED4" w:rsidP="00537ED4">
      <w:r>
        <w:t>The design of the centre responds to the various objectives of the planning scheme by:</w:t>
      </w:r>
    </w:p>
    <w:p w:rsidR="00537ED4" w:rsidRPr="001E70A3" w:rsidRDefault="00537ED4" w:rsidP="00FF1994">
      <w:pPr>
        <w:pStyle w:val="ListParagraph"/>
        <w:numPr>
          <w:ilvl w:val="0"/>
          <w:numId w:val="28"/>
        </w:numPr>
        <w:spacing w:after="200" w:line="276" w:lineRule="auto"/>
      </w:pPr>
      <w:r w:rsidRPr="001E70A3">
        <w:t>creating a sub-regional activity centre in a location designated by the scheme</w:t>
      </w:r>
    </w:p>
    <w:p w:rsidR="00537ED4" w:rsidRPr="001E70A3" w:rsidRDefault="00537ED4" w:rsidP="00FF1994">
      <w:pPr>
        <w:pStyle w:val="ListParagraph"/>
        <w:numPr>
          <w:ilvl w:val="0"/>
          <w:numId w:val="28"/>
        </w:numPr>
        <w:spacing w:after="200" w:line="276" w:lineRule="auto"/>
      </w:pPr>
      <w:r w:rsidRPr="001E70A3">
        <w:t xml:space="preserve">incorporating a mix of uses (see Clause 21.07-3) including retailing, dining, office activities, gym etc, in which the non-retail uses amount to around 14% of the total space </w:t>
      </w:r>
    </w:p>
    <w:p w:rsidR="00537ED4" w:rsidRDefault="00537ED4" w:rsidP="00537ED4">
      <w:r>
        <w:t xml:space="preserve">The planning scheme does, </w:t>
      </w:r>
    </w:p>
    <w:p w:rsidR="00537ED4" w:rsidRPr="00C34D9B" w:rsidRDefault="00537ED4" w:rsidP="00537ED4">
      <w:pPr>
        <w:ind w:left="720"/>
      </w:pPr>
      <w:r w:rsidRPr="00BC11EE">
        <w:rPr>
          <w:i/>
        </w:rPr>
        <w:t>Encourage the northerly expansion of the Sub Regional Retail Activity Centre, ensuring</w:t>
      </w:r>
      <w:r>
        <w:rPr>
          <w:i/>
        </w:rPr>
        <w:t xml:space="preserve"> </w:t>
      </w:r>
      <w:r w:rsidRPr="00BC11EE">
        <w:rPr>
          <w:i/>
        </w:rPr>
        <w:t>any development integrates with the existing centre and surrounding community</w:t>
      </w:r>
      <w:r>
        <w:rPr>
          <w:i/>
        </w:rPr>
        <w:t xml:space="preserve"> </w:t>
      </w:r>
      <w:r w:rsidRPr="00BC11EE">
        <w:rPr>
          <w:i/>
        </w:rPr>
        <w:t>facilities, and enhances its appearance and functionality</w:t>
      </w:r>
      <w:r>
        <w:t xml:space="preserve"> (Clause 21.14-2)</w:t>
      </w:r>
    </w:p>
    <w:p w:rsidR="00537ED4" w:rsidRDefault="00537ED4" w:rsidP="00537ED4">
      <w:r>
        <w:lastRenderedPageBreak/>
        <w:t>The design does create a strong pedestrian link to the recreational activities on the east side of Melaluka Road.  It has also taken into account the potential development on the adjacent site to the north in so far as it indicates a possible pedestrian link across a possible road running along the northern boundary of the property.  However, this northern boundary otherwise accommodates the back of house activities for the two discount department stores and would present loading docks and long blank walls to any development on the northern site.  It is important to note that in the absence of any development to the north, this back of house will be presented to visitors from the northern part of the catchment accessing the centre from the Drysdale Road.</w:t>
      </w:r>
    </w:p>
    <w:p w:rsidR="00537ED4" w:rsidRDefault="00537ED4" w:rsidP="00537ED4">
      <w:r>
        <w:t>To be fair, there is no proposal for development on the northern site and it is therefore difficult to provide effective integration.  In addition, the layout concept provided in the Urban Design Framework developed for Council by Beca (Leopold Structure Plan and Urban Design Framework, 2011) anticipates that this northern boundary would be a service area with no active frontage.</w:t>
      </w:r>
    </w:p>
    <w:p w:rsidR="00537ED4" w:rsidRDefault="00537ED4" w:rsidP="00537ED4">
      <w:r>
        <w:t>The strip of shops facing onto Melaluka Road would assist in creating a main street feel to this part of the centre and would help link any development to the north, integrating it into the centre as a whole.  (And this point is made in the BMDA Retail Planning report, section 6.)  It will be incumbent on the developers of the northern site to ensure that their design responds to the Lascorp development.  Given the links that are provided in the Lascorp design, this should be straightforward.</w:t>
      </w:r>
    </w:p>
    <w:p w:rsidR="00537ED4" w:rsidRDefault="00537ED4" w:rsidP="00537ED4"/>
    <w:p w:rsidR="00537ED4" w:rsidRDefault="00537ED4" w:rsidP="00FF1994">
      <w:pPr>
        <w:pStyle w:val="Heading2forletter"/>
        <w:numPr>
          <w:ilvl w:val="1"/>
          <w:numId w:val="13"/>
        </w:numPr>
        <w:ind w:left="578" w:hanging="578"/>
      </w:pPr>
      <w:bookmarkStart w:id="22" w:name="_Toc359399175"/>
      <w:r>
        <w:t>Market Demand for Development of the Northern Site</w:t>
      </w:r>
      <w:bookmarkEnd w:id="22"/>
    </w:p>
    <w:p w:rsidR="00537ED4" w:rsidRDefault="00537ED4" w:rsidP="00537ED4">
      <w:r>
        <w:t xml:space="preserve">Given the assessment provided earlier, I believe there is little scope for significant retail development of the northern site in the medium term, with the exception of bulky goods retailing.  Bulky goods retailing here would compete mainly with outlets on the Princes Highway at Waurn Ponds and in the northern suburbs of Geelong.  Development of genuine bulky goods retailing would have little negative impact on the Geelong CBD which supplies a </w:t>
      </w:r>
      <w:r w:rsidR="00763FA7">
        <w:t xml:space="preserve">substantially </w:t>
      </w:r>
      <w:r>
        <w:t>different range of goods and services.</w:t>
      </w:r>
    </w:p>
    <w:p w:rsidR="00537ED4" w:rsidRDefault="00537ED4" w:rsidP="00537ED4">
      <w:r>
        <w:t xml:space="preserve">Provision of 10,000 sq m of bulky goods </w:t>
      </w:r>
      <w:r w:rsidRPr="000F47F1">
        <w:rPr>
          <w:b/>
          <w:i/>
        </w:rPr>
        <w:t>retailing</w:t>
      </w:r>
      <w:r>
        <w:t xml:space="preserve"> would attract annual spending of approximately $35 million (based on a RTD of $3,500 per sq m).  Allowing for some of that to be captured from visitors (mainly holiday home owners) the draw on residents would be around $30 million in 2016.  This would constitute around 7% of resident spending on non-food goods.  Provision of this level of bulky goods floorspace would reduce the resident escape spending by 3% overall compared with figures estimated for 2016 in table 10 of this report.</w:t>
      </w:r>
    </w:p>
    <w:p w:rsidR="00537ED4" w:rsidRDefault="00537ED4" w:rsidP="00537ED4">
      <w:r>
        <w:t xml:space="preserve">In a major bulky goods precinct development it is likely that a significant proportion of floorspace would be devoted to activities that are wholesale </w:t>
      </w:r>
      <w:r w:rsidR="00763FA7">
        <w:t xml:space="preserve">or business services </w:t>
      </w:r>
      <w:r>
        <w:t>– trade supplies, equipment hire, storage etc.  The total floorspace in a bulky goods precinct at Leopold would therefore be likely to be approximately 15,000 to 20,000 sq m in extent.</w:t>
      </w:r>
    </w:p>
    <w:p w:rsidR="00537ED4" w:rsidRDefault="00537ED4" w:rsidP="00537ED4">
      <w:r>
        <w:t>The northern site is not presently ideal for bulky goods retailing because it has no highway frontage.  However, the development of Clifton Avenue as a commercial access link road between the Bellarine Highway and Drysdale Road would provide an acceptable (if not optimum) location given sufficient scale of development to attract users off the main roads.  (Bulky goods development on Melaluka Road would not be a good design outcome given the desire to create a main street with fine-grained activities.)</w:t>
      </w:r>
    </w:p>
    <w:p w:rsidR="00537ED4" w:rsidRDefault="00537ED4" w:rsidP="00537ED4">
      <w:r>
        <w:lastRenderedPageBreak/>
        <w:t>If the Lascorp development goes ahead as planned, that part of the northern site on Melaluka Road would be suitable for offices or, possibly an entertainment precinct – cinema, restaurants etc.  If a reduced scope sub-regional centre is developed on the Lascorp site, there may be potential to develop some convenience or entertainment retailing on this site – perhaps a small supermarket, newsagent, hairdressing, chemist, restaurants and take-away food.</w:t>
      </w:r>
    </w:p>
    <w:p w:rsidR="00537ED4" w:rsidRPr="000F47F1" w:rsidRDefault="00537ED4" w:rsidP="00537ED4">
      <w:r>
        <w:t>In providing a cap on retail development, I would suggest that a total of 24,000 sq m would be appropriate for the whole site (excluding restricted retailing which could be a further 10,000 sq m).  However, in order to allow some retail development on the northern parcel of land, a separate cap would need to be applied to the two sites. Two separate caps might need to apply to the northern site – one to allow restricted retailing on Clifton Avenue and one to allow convenience and entertainment retailing on Melaluka Road. I suggest that a cap of 22,500 sq m should be sufficient for the Lascorp site.</w:t>
      </w:r>
    </w:p>
    <w:p w:rsidR="00537ED4" w:rsidRDefault="00537ED4" w:rsidP="00537ED4"/>
    <w:p w:rsidR="00537ED4" w:rsidRDefault="00537ED4" w:rsidP="00FF1994">
      <w:pPr>
        <w:pStyle w:val="Heading2forletter"/>
        <w:numPr>
          <w:ilvl w:val="1"/>
          <w:numId w:val="13"/>
        </w:numPr>
        <w:ind w:left="578" w:hanging="578"/>
      </w:pPr>
      <w:bookmarkStart w:id="23" w:name="_Toc359399176"/>
      <w:r>
        <w:t>Previous Retail Assessment</w:t>
      </w:r>
      <w:bookmarkEnd w:id="23"/>
    </w:p>
    <w:p w:rsidR="00537ED4" w:rsidRDefault="00537ED4" w:rsidP="00537ED4">
      <w:r>
        <w:t>I provided an assessment of the Leopold Sub-Regional Activity Centre as an input to the Structure Plan and Urban Design Framework prepared for Council by Beca in 2010-2011.  This present assessment (see section 4) updates that earlier work.  However, it is worth noting my original estimate of floorspace demand since it has been misquoted in some of the work for Lascorp.  My assessment in 2010 suggested that over the period to 2021 there would be demand for:</w:t>
      </w:r>
    </w:p>
    <w:p w:rsidR="00537ED4" w:rsidRPr="001E70A3" w:rsidRDefault="00537ED4" w:rsidP="00FF1994">
      <w:pPr>
        <w:pStyle w:val="ListParagraph"/>
        <w:numPr>
          <w:ilvl w:val="0"/>
          <w:numId w:val="29"/>
        </w:numPr>
        <w:spacing w:after="200" w:line="276" w:lineRule="auto"/>
      </w:pPr>
      <w:r w:rsidRPr="001E70A3">
        <w:t xml:space="preserve">17,700 sq m of in-centre retailing </w:t>
      </w:r>
    </w:p>
    <w:p w:rsidR="00537ED4" w:rsidRPr="001E70A3" w:rsidRDefault="00537ED4" w:rsidP="00FF1994">
      <w:pPr>
        <w:pStyle w:val="ListParagraph"/>
        <w:numPr>
          <w:ilvl w:val="0"/>
          <w:numId w:val="29"/>
        </w:numPr>
        <w:spacing w:after="200" w:line="276" w:lineRule="auto"/>
      </w:pPr>
      <w:r w:rsidRPr="001E70A3">
        <w:t>10,000 sq m of bulky goods retailing</w:t>
      </w:r>
    </w:p>
    <w:p w:rsidR="00537ED4" w:rsidRDefault="00537ED4" w:rsidP="00537ED4">
      <w:r>
        <w:t>This was accompanied by demand for perhaps a further 17,600 sq m of non-retail floorspace.  This estimate was undertaken to provide an understanding of whether there was sufficient support for a sub-regional centre and its typical retail requirements (DDS, supermarkets etc) – which there was – and broadly how much land would be required to accommodate such a centre.</w:t>
      </w:r>
    </w:p>
    <w:p w:rsidR="00537ED4" w:rsidRDefault="00537ED4" w:rsidP="00537ED4">
      <w:r>
        <w:t>With new population and spending figures and a live proposal I have amended my assessment of retail demand as outlined in section 4.  This new assessment suggests that in-centre retailing could be as high as 22,500 sq m and still avoid significant impacts on other centres, especially the Geelong CBD.</w:t>
      </w:r>
    </w:p>
    <w:p w:rsidR="003B25C2" w:rsidRDefault="003B25C2" w:rsidP="00537ED4"/>
    <w:p w:rsidR="00537ED4" w:rsidRDefault="00537ED4" w:rsidP="00FF1994">
      <w:pPr>
        <w:pStyle w:val="Heading1"/>
        <w:numPr>
          <w:ilvl w:val="0"/>
          <w:numId w:val="13"/>
        </w:numPr>
        <w:ind w:left="360" w:hanging="360"/>
      </w:pPr>
      <w:bookmarkStart w:id="24" w:name="_Toc359399177"/>
      <w:r>
        <w:t>Summary</w:t>
      </w:r>
      <w:bookmarkEnd w:id="24"/>
    </w:p>
    <w:p w:rsidR="00537ED4" w:rsidRDefault="00537ED4" w:rsidP="00FF1994">
      <w:pPr>
        <w:pStyle w:val="ListParagraph"/>
        <w:numPr>
          <w:ilvl w:val="0"/>
          <w:numId w:val="30"/>
        </w:numPr>
        <w:spacing w:after="200" w:line="276" w:lineRule="auto"/>
      </w:pPr>
      <w:r w:rsidRPr="003B25C2">
        <w:t>The City of Greater Geelong and other stakeholders have been engaged for a number of years in developing plans for a new sub-regional activity centre in Leopold.  The centre is designed to be an expansion of an existing neighbourhood activity centre located on the corner of the Bellarine Highway and Melaluka Road.   The land is in two parcels – a southern parcel owned by Lascorp and a northern parcel owned by the Perez family.</w:t>
      </w:r>
    </w:p>
    <w:p w:rsidR="00D75CC7" w:rsidRPr="003B25C2" w:rsidRDefault="00D75CC7" w:rsidP="00D75CC7">
      <w:pPr>
        <w:pStyle w:val="ListParagraph"/>
        <w:spacing w:after="200" w:line="276" w:lineRule="auto"/>
      </w:pPr>
    </w:p>
    <w:p w:rsidR="00537ED4" w:rsidRPr="003B25C2" w:rsidRDefault="00537ED4" w:rsidP="00FF1994">
      <w:pPr>
        <w:pStyle w:val="ListParagraph"/>
        <w:numPr>
          <w:ilvl w:val="0"/>
          <w:numId w:val="30"/>
        </w:numPr>
        <w:spacing w:after="200" w:line="276" w:lineRule="auto"/>
      </w:pPr>
      <w:r w:rsidRPr="003B25C2">
        <w:t xml:space="preserve">Lascorp, the owner of the existing shopping centre on the site, has now submitted a rezoning application and permit application to allow the development of its site for a sub-regional shopping and activity centre.  The proposed centre would be 35,660 sq m including 30,650 sq m of retail space.  Key tenants </w:t>
      </w:r>
      <w:r w:rsidRPr="003B25C2">
        <w:lastRenderedPageBreak/>
        <w:t>would include two discount department stores, two full-line supermarkets and a wide variety of specialty stores as well as provision for offices, gym and showrooms.</w:t>
      </w:r>
    </w:p>
    <w:p w:rsidR="00D75CC7" w:rsidRDefault="00D75CC7" w:rsidP="00D75CC7">
      <w:pPr>
        <w:pStyle w:val="ListParagraph"/>
        <w:spacing w:after="200" w:line="276" w:lineRule="auto"/>
      </w:pPr>
    </w:p>
    <w:p w:rsidR="00537ED4" w:rsidRPr="003B25C2" w:rsidRDefault="00537ED4" w:rsidP="00FF1994">
      <w:pPr>
        <w:pStyle w:val="ListParagraph"/>
        <w:numPr>
          <w:ilvl w:val="0"/>
          <w:numId w:val="30"/>
        </w:numPr>
        <w:spacing w:after="200" w:line="276" w:lineRule="auto"/>
      </w:pPr>
      <w:r w:rsidRPr="003B25C2">
        <w:t>The development application is accompanied by an economic impact assessment r</w:t>
      </w:r>
      <w:r w:rsidR="00763FA7">
        <w:t>eport by Macroplan Dimasi.  The</w:t>
      </w:r>
      <w:r w:rsidRPr="003B25C2">
        <w:t xml:space="preserve"> report finds that there is sufficient market demand to accommodate the proposed new centre and that it will generate net community benefits in terms of employment and improved service to residents of the Bellarine Peninsula.</w:t>
      </w:r>
    </w:p>
    <w:p w:rsidR="00D75CC7" w:rsidRDefault="00D75CC7" w:rsidP="00D75CC7">
      <w:pPr>
        <w:pStyle w:val="ListParagraph"/>
        <w:spacing w:after="200" w:line="276" w:lineRule="auto"/>
      </w:pPr>
    </w:p>
    <w:p w:rsidR="00537ED4" w:rsidRPr="003B25C2" w:rsidRDefault="00537ED4" w:rsidP="00FF1994">
      <w:pPr>
        <w:pStyle w:val="ListParagraph"/>
        <w:numPr>
          <w:ilvl w:val="0"/>
          <w:numId w:val="30"/>
        </w:numPr>
        <w:spacing w:after="200" w:line="276" w:lineRule="auto"/>
      </w:pPr>
      <w:r w:rsidRPr="003B25C2">
        <w:t>I have undertaken a separate impact assessment and find that, although the development would improve the provision of retail goods and services to Bellarine residents, the scale of the proposal may generate net disbenefits.  In particular, the impacts on Geelong CBD may be significant (likely to be a decline in retail trade of around 10%).  The centres of Newcomb</w:t>
      </w:r>
      <w:r w:rsidR="00763FA7">
        <w:t xml:space="preserve"> and Ash Road (Leopold)</w:t>
      </w:r>
      <w:r w:rsidRPr="003B25C2">
        <w:t xml:space="preserve"> also face a decline in retail trade of 10%.</w:t>
      </w:r>
    </w:p>
    <w:p w:rsidR="00D75CC7" w:rsidRDefault="00D75CC7" w:rsidP="00D75CC7">
      <w:pPr>
        <w:pStyle w:val="ListParagraph"/>
        <w:spacing w:after="200" w:line="276" w:lineRule="auto"/>
      </w:pPr>
    </w:p>
    <w:p w:rsidR="00537ED4" w:rsidRDefault="00537ED4" w:rsidP="00FF1994">
      <w:pPr>
        <w:pStyle w:val="ListParagraph"/>
        <w:numPr>
          <w:ilvl w:val="0"/>
          <w:numId w:val="30"/>
        </w:numPr>
        <w:spacing w:after="200" w:line="276" w:lineRule="auto"/>
      </w:pPr>
      <w:r w:rsidRPr="003B25C2">
        <w:t>I have suggested that a sub-regional centre of 22,500 sq m (a similar size to Waurn Ponds, for example) would be sufficient to provide sub-regional retailing, including a single large discount department store, supermarkets and many specialty stores.  Such a centre would have a more manageable impact on Geelong CBD and other centres.  I have noted that there are no other double DDS sub-regional centres in the Geelong region.  It would be more appropriate to wait until there was sufficient demand for a two DDS centre and not “lock-up” demand that, in the event, may be more appropriately satisfied elsewhere.  The current average number of people to support a full-scale DDS in regional Victoria is around 42,000.  On this basis, and using the present population forecasts for the Bellarine Peninsula, that level of population would be achieved in the mid-2020s.</w:t>
      </w:r>
    </w:p>
    <w:p w:rsidR="005D2FF5" w:rsidRPr="005D2FF5" w:rsidRDefault="005D2FF5" w:rsidP="005D2FF5">
      <w:pPr>
        <w:pStyle w:val="ListParagraph"/>
      </w:pPr>
    </w:p>
    <w:p w:rsidR="005D2FF5" w:rsidRPr="003B25C2" w:rsidRDefault="005D2FF5" w:rsidP="00FF1994">
      <w:pPr>
        <w:pStyle w:val="ListParagraph"/>
        <w:numPr>
          <w:ilvl w:val="0"/>
          <w:numId w:val="30"/>
        </w:numPr>
        <w:spacing w:after="200" w:line="276" w:lineRule="auto"/>
      </w:pPr>
      <w:r>
        <w:t xml:space="preserve">I note that Council has received a potential staging plan for the centre from the proponent which proposes a first stage with a single DDS and total retail space of around 22,000 sq m.  However, at the time of writing, </w:t>
      </w:r>
      <w:r w:rsidR="00DD76C2">
        <w:t>it is unclear whether this will form the basis of a revised proposal.  In my view, such a development would have a much more manageable impact on the network of other centres in the region.</w:t>
      </w:r>
    </w:p>
    <w:p w:rsidR="00D75CC7" w:rsidRDefault="00D75CC7" w:rsidP="00D75CC7">
      <w:pPr>
        <w:pStyle w:val="ListParagraph"/>
        <w:spacing w:after="200" w:line="276" w:lineRule="auto"/>
      </w:pPr>
    </w:p>
    <w:p w:rsidR="00537ED4" w:rsidRPr="003B25C2" w:rsidRDefault="00537ED4" w:rsidP="00FF1994">
      <w:pPr>
        <w:pStyle w:val="ListParagraph"/>
        <w:numPr>
          <w:ilvl w:val="0"/>
          <w:numId w:val="30"/>
        </w:numPr>
        <w:spacing w:after="200" w:line="276" w:lineRule="auto"/>
      </w:pPr>
      <w:r w:rsidRPr="003B25C2">
        <w:t>In other ways, the design of the centre appears to respond well to the requirements of the planning scheme.  The design</w:t>
      </w:r>
      <w:r w:rsidR="00763FA7">
        <w:t xml:space="preserve"> provides a sub-regional centre at an approved</w:t>
      </w:r>
      <w:r w:rsidRPr="003B25C2">
        <w:t xml:space="preserve"> </w:t>
      </w:r>
      <w:r w:rsidR="00763FA7">
        <w:t xml:space="preserve">location.  It </w:t>
      </w:r>
      <w:r w:rsidRPr="003B25C2">
        <w:t>is for a moderately multi-functional centre, creating a main street feel on Melaluka Road which will integrate land to the north and west of the site.</w:t>
      </w:r>
    </w:p>
    <w:p w:rsidR="00D75CC7" w:rsidRDefault="00D75CC7" w:rsidP="00D75CC7">
      <w:pPr>
        <w:pStyle w:val="ListParagraph"/>
        <w:spacing w:after="200" w:line="276" w:lineRule="auto"/>
      </w:pPr>
    </w:p>
    <w:p w:rsidR="00537ED4" w:rsidRPr="003B25C2" w:rsidRDefault="00537ED4" w:rsidP="00FF1994">
      <w:pPr>
        <w:pStyle w:val="ListParagraph"/>
        <w:numPr>
          <w:ilvl w:val="0"/>
          <w:numId w:val="30"/>
        </w:numPr>
        <w:spacing w:after="200" w:line="276" w:lineRule="auto"/>
      </w:pPr>
      <w:r w:rsidRPr="003B25C2">
        <w:t>If the proposal is approved as presented, there will not be sufficient demand to support conventional retail development elsewhere in the centre.  The northern parcel of land fronting Melaluka Road may be suitable for development as an office or entertainment precinct with a cinema and limited number of restaurants, for example.  If the development is approved at a smaller scale, there would be room for, say, 1,500 to 2,000 sq m of retailing on Melaluka Road, likely to be in conjunction with other uses.</w:t>
      </w:r>
    </w:p>
    <w:p w:rsidR="00D75CC7" w:rsidRDefault="00D75CC7" w:rsidP="00D75CC7">
      <w:pPr>
        <w:pStyle w:val="ListParagraph"/>
        <w:spacing w:after="200" w:line="276" w:lineRule="auto"/>
      </w:pPr>
    </w:p>
    <w:p w:rsidR="00537ED4" w:rsidRPr="003B25C2" w:rsidRDefault="00537ED4" w:rsidP="00FF1994">
      <w:pPr>
        <w:pStyle w:val="ListParagraph"/>
        <w:numPr>
          <w:ilvl w:val="0"/>
          <w:numId w:val="30"/>
        </w:numPr>
        <w:spacing w:after="200" w:line="276" w:lineRule="auto"/>
      </w:pPr>
      <w:r w:rsidRPr="003B25C2">
        <w:t xml:space="preserve">I would expect that a bulky goods precinct of 15,000 to 20,000 sq m on Clifton Avenue could be developed, including 10,000 sq m of bulky goods </w:t>
      </w:r>
      <w:r w:rsidRPr="003B25C2">
        <w:rPr>
          <w:i/>
        </w:rPr>
        <w:t>retailing</w:t>
      </w:r>
      <w:r w:rsidRPr="003B25C2">
        <w:t>.</w:t>
      </w:r>
    </w:p>
    <w:p w:rsidR="00D75CC7" w:rsidRDefault="00D75CC7" w:rsidP="00D75CC7">
      <w:pPr>
        <w:pStyle w:val="ListParagraph"/>
        <w:spacing w:after="200" w:line="276" w:lineRule="auto"/>
      </w:pPr>
    </w:p>
    <w:p w:rsidR="00537ED4" w:rsidRPr="003B25C2" w:rsidRDefault="00537ED4" w:rsidP="00FF1994">
      <w:pPr>
        <w:pStyle w:val="ListParagraph"/>
        <w:numPr>
          <w:ilvl w:val="0"/>
          <w:numId w:val="30"/>
        </w:numPr>
        <w:spacing w:after="200" w:line="276" w:lineRule="auto"/>
      </w:pPr>
      <w:r w:rsidRPr="003B25C2">
        <w:t>The assessment in this present report updates and supersedes that which I provided in 2010 for the Leopold Sub-Regional Centre Urban Design Framework.</w:t>
      </w:r>
    </w:p>
    <w:p w:rsidR="00537ED4" w:rsidRDefault="00537ED4" w:rsidP="00FF1994">
      <w:pPr>
        <w:pStyle w:val="Heading1"/>
        <w:numPr>
          <w:ilvl w:val="0"/>
          <w:numId w:val="13"/>
        </w:numPr>
        <w:ind w:left="360" w:hanging="360"/>
      </w:pPr>
      <w:bookmarkStart w:id="25" w:name="_Toc359399178"/>
      <w:r>
        <w:lastRenderedPageBreak/>
        <w:t>Sources</w:t>
      </w:r>
      <w:bookmarkEnd w:id="25"/>
    </w:p>
    <w:p w:rsidR="00537ED4" w:rsidRDefault="00537ED4" w:rsidP="00537ED4"/>
    <w:p w:rsidR="00537ED4" w:rsidRDefault="00537ED4" w:rsidP="00537ED4">
      <w:r>
        <w:t>ABS, 2012, Census of Population and Housing 2011, Canberra</w:t>
      </w:r>
    </w:p>
    <w:p w:rsidR="00537ED4" w:rsidRDefault="00537ED4" w:rsidP="00537ED4">
      <w:r>
        <w:t>ABS, 2012a, Retail Trade Australia, Canberra</w:t>
      </w:r>
    </w:p>
    <w:p w:rsidR="00537ED4" w:rsidRDefault="00537ED4" w:rsidP="00537ED4">
      <w:r>
        <w:t>ABS, 2012b, Regional Population Growth Australian, Canberra</w:t>
      </w:r>
    </w:p>
    <w:p w:rsidR="00537ED4" w:rsidRDefault="00537ED4" w:rsidP="00537ED4">
      <w:r>
        <w:t>ABS, 2012c, Consumer Price Index, Canberra</w:t>
      </w:r>
    </w:p>
    <w:p w:rsidR="00537ED4" w:rsidRDefault="00537ED4" w:rsidP="00537ED4">
      <w:r>
        <w:t xml:space="preserve">Beca, 2011, </w:t>
      </w:r>
      <w:r w:rsidRPr="002932DD">
        <w:rPr>
          <w:i/>
        </w:rPr>
        <w:t>Leopold Sub-Regional Centre Urban Design Framework</w:t>
      </w:r>
      <w:r>
        <w:t>, for City of Greater Geelong</w:t>
      </w:r>
    </w:p>
    <w:p w:rsidR="00537ED4" w:rsidRDefault="00537ED4" w:rsidP="00537ED4">
      <w:pPr>
        <w:pStyle w:val="Default"/>
        <w:rPr>
          <w:bCs/>
          <w:sz w:val="20"/>
          <w:szCs w:val="22"/>
        </w:rPr>
      </w:pPr>
      <w:r w:rsidRPr="00F012B6">
        <w:rPr>
          <w:sz w:val="20"/>
        </w:rPr>
        <w:t xml:space="preserve">BMDA, 2012, </w:t>
      </w:r>
      <w:r w:rsidRPr="00F012B6">
        <w:rPr>
          <w:bCs/>
          <w:i/>
          <w:sz w:val="20"/>
          <w:szCs w:val="22"/>
        </w:rPr>
        <w:t>Retail Planning Report in relation to a Planning scheme amendment and planning permit application for Bellarine Gateway Plaza, Leopold</w:t>
      </w:r>
      <w:r>
        <w:rPr>
          <w:bCs/>
          <w:sz w:val="20"/>
          <w:szCs w:val="22"/>
        </w:rPr>
        <w:t>, for Lascorp</w:t>
      </w:r>
    </w:p>
    <w:p w:rsidR="00537ED4" w:rsidRDefault="00537ED4" w:rsidP="00537ED4">
      <w:pPr>
        <w:pStyle w:val="Default"/>
      </w:pPr>
    </w:p>
    <w:p w:rsidR="00537ED4" w:rsidRDefault="00537ED4" w:rsidP="00537ED4">
      <w:r>
        <w:t>Burg, Gerald, 2013, NAB Business Research and Insights, online resource</w:t>
      </w:r>
    </w:p>
    <w:p w:rsidR="009850FC" w:rsidRDefault="009850FC" w:rsidP="00537ED4">
      <w:r>
        <w:t xml:space="preserve">Clarke Hopkins Clarke, 2012, </w:t>
      </w:r>
      <w:r w:rsidRPr="009850FC">
        <w:rPr>
          <w:i/>
        </w:rPr>
        <w:t>Bellarine Gateway Plaza Town Planning Application</w:t>
      </w:r>
      <w:r>
        <w:t>, for Lascorp</w:t>
      </w:r>
    </w:p>
    <w:p w:rsidR="00537ED4" w:rsidRDefault="00537ED4" w:rsidP="00537ED4">
      <w:r>
        <w:t xml:space="preserve">ERM, 2012, </w:t>
      </w:r>
      <w:r w:rsidRPr="00483566">
        <w:rPr>
          <w:i/>
        </w:rPr>
        <w:t>Combined Planning Scheme Amendment Request and Planning Permit Application, Bellarine Gateway Plaza</w:t>
      </w:r>
      <w:r>
        <w:t>, for Lascorp</w:t>
      </w:r>
    </w:p>
    <w:p w:rsidR="00537ED4" w:rsidRDefault="00537ED4" w:rsidP="00537ED4">
      <w:r>
        <w:t>Frost &amp; Sullivan, 2011, Digital Media Research 2011, online resource</w:t>
      </w:r>
    </w:p>
    <w:p w:rsidR="001E70A3" w:rsidRPr="001E70A3" w:rsidRDefault="001E70A3" w:rsidP="001E70A3">
      <w:pPr>
        <w:pStyle w:val="FootnoteText"/>
      </w:pPr>
      <w:r w:rsidRPr="00D22FF4">
        <w:t>Hill PDA</w:t>
      </w:r>
      <w:r>
        <w:t>, 2012,</w:t>
      </w:r>
      <w:r w:rsidRPr="00D22FF4">
        <w:rPr>
          <w:i/>
        </w:rPr>
        <w:t xml:space="preserve"> Ballarat Activity Centres Strategy</w:t>
      </w:r>
      <w:r>
        <w:rPr>
          <w:i/>
        </w:rPr>
        <w:t xml:space="preserve">, </w:t>
      </w:r>
      <w:r w:rsidRPr="001E70A3">
        <w:t>for</w:t>
      </w:r>
      <w:r>
        <w:rPr>
          <w:i/>
        </w:rPr>
        <w:t xml:space="preserve"> </w:t>
      </w:r>
      <w:r>
        <w:t>City of Ballarat</w:t>
      </w:r>
    </w:p>
    <w:p w:rsidR="001E70A3" w:rsidRPr="00D22FF4" w:rsidRDefault="001E70A3" w:rsidP="001E70A3">
      <w:pPr>
        <w:pStyle w:val="FootnoteText"/>
      </w:pPr>
    </w:p>
    <w:p w:rsidR="00537ED4" w:rsidRDefault="003B25C2" w:rsidP="00537ED4">
      <w:proofErr w:type="spellStart"/>
      <w:r>
        <w:t>Macroplan</w:t>
      </w:r>
      <w:proofErr w:type="spellEnd"/>
      <w:r>
        <w:t xml:space="preserve"> Dimasi, 2012, </w:t>
      </w:r>
      <w:r w:rsidRPr="003B25C2">
        <w:rPr>
          <w:i/>
        </w:rPr>
        <w:t>Gateway Plaza Leopold, Vic – Economic Impact Assessment for Future Expansion</w:t>
      </w:r>
      <w:r>
        <w:t xml:space="preserve">, for </w:t>
      </w:r>
      <w:r w:rsidR="004730F0">
        <w:t>Malaluka Commercial Pty Ltd</w:t>
      </w:r>
    </w:p>
    <w:p w:rsidR="001E70A3" w:rsidRPr="001E70A3" w:rsidRDefault="001E70A3" w:rsidP="001E70A3">
      <w:pPr>
        <w:pStyle w:val="FootnoteText"/>
      </w:pPr>
      <w:r>
        <w:t xml:space="preserve">Pitney Bowes. 2009, </w:t>
      </w:r>
      <w:r w:rsidRPr="00D22FF4">
        <w:rPr>
          <w:i/>
        </w:rPr>
        <w:t>Caroline Springs Square, Economic Impact Assessment</w:t>
      </w:r>
      <w:r>
        <w:rPr>
          <w:i/>
        </w:rPr>
        <w:t>,</w:t>
      </w:r>
      <w:r>
        <w:t xml:space="preserve"> for Lend Lease</w:t>
      </w:r>
    </w:p>
    <w:p w:rsidR="001E70A3" w:rsidRDefault="001E70A3" w:rsidP="001E70A3">
      <w:pPr>
        <w:pStyle w:val="FootnoteText"/>
        <w:rPr>
          <w:i/>
        </w:rPr>
      </w:pPr>
    </w:p>
    <w:p w:rsidR="001E70A3" w:rsidRDefault="001E70A3" w:rsidP="001E70A3">
      <w:pPr>
        <w:pStyle w:val="FootnoteText"/>
        <w:rPr>
          <w:i/>
        </w:rPr>
      </w:pPr>
      <w:r w:rsidRPr="001E70A3">
        <w:t>Renaissance</w:t>
      </w:r>
      <w:r w:rsidRPr="00D22FF4">
        <w:t xml:space="preserve"> Planning, 2011</w:t>
      </w:r>
      <w:r>
        <w:rPr>
          <w:i/>
        </w:rPr>
        <w:t>,</w:t>
      </w:r>
      <w:r w:rsidRPr="00D22FF4">
        <w:rPr>
          <w:i/>
        </w:rPr>
        <w:t xml:space="preserve"> draft Launceston Retail Audit and Activity Centres Strategy</w:t>
      </w:r>
      <w:r>
        <w:rPr>
          <w:i/>
        </w:rPr>
        <w:t xml:space="preserve">, </w:t>
      </w:r>
      <w:r w:rsidRPr="001E70A3">
        <w:t>for City of Greater Launceston</w:t>
      </w:r>
    </w:p>
    <w:p w:rsidR="001E70A3" w:rsidRDefault="001E70A3" w:rsidP="001E70A3">
      <w:pPr>
        <w:pStyle w:val="FootnoteText"/>
        <w:rPr>
          <w:i/>
        </w:rPr>
      </w:pPr>
    </w:p>
    <w:p w:rsidR="0062387F" w:rsidRPr="009B35E5" w:rsidRDefault="0062387F" w:rsidP="00537ED4"/>
    <w:sectPr w:rsidR="0062387F" w:rsidRPr="009B35E5" w:rsidSect="003B25C2">
      <w:footerReference w:type="default" r:id="rId28"/>
      <w:footerReference w:type="first" r:id="rId29"/>
      <w:pgSz w:w="12240" w:h="15840" w:code="1"/>
      <w:pgMar w:top="1440" w:right="1440" w:bottom="1440" w:left="1440" w:header="720" w:footer="720" w:gutter="0"/>
      <w:pgNumType w:start="1"/>
      <w:cols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5FE" w:rsidRDefault="008B45FE">
      <w:pPr>
        <w:spacing w:after="0" w:line="240" w:lineRule="auto"/>
      </w:pPr>
      <w:r>
        <w:separator/>
      </w:r>
    </w:p>
  </w:endnote>
  <w:endnote w:type="continuationSeparator" w:id="0">
    <w:p w:rsidR="008B45FE" w:rsidRDefault="008B45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E">
    <w:altName w:val="HG明朝E"/>
    <w:panose1 w:val="00000000000000000000"/>
    <w:charset w:val="8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Default="00F27F06">
    <w:pPr>
      <w:pStyle w:val="FooterLeft"/>
    </w:pPr>
    <w:r>
      <w:rPr>
        <w:color w:val="CEDBE6" w:themeColor="accent2" w:themeTint="80"/>
      </w:rPr>
      <w:sym w:font="Wingdings 3" w:char="F07D"/>
    </w:r>
    <w:r>
      <w:t xml:space="preserve"> Page </w:t>
    </w:r>
    <w:r w:rsidR="008A1A4F">
      <w:fldChar w:fldCharType="begin"/>
    </w:r>
    <w:r>
      <w:instrText xml:space="preserve"> PAGE  \* Arabic  \* MERGEFORMAT </w:instrText>
    </w:r>
    <w:r w:rsidR="008A1A4F">
      <w:fldChar w:fldCharType="separate"/>
    </w:r>
    <w:r>
      <w:rPr>
        <w:noProof/>
      </w:rPr>
      <w:t>2</w:t>
    </w:r>
    <w:r w:rsidR="008A1A4F">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Pr="00103810" w:rsidRDefault="00F27F06">
    <w:pPr>
      <w:pStyle w:val="FooterLeft"/>
      <w:rPr>
        <w:sz w:val="18"/>
      </w:rPr>
    </w:pPr>
    <w:r w:rsidRPr="00103810">
      <w:rPr>
        <w:color w:val="CEDBE6" w:themeColor="accent2" w:themeTint="80"/>
        <w:sz w:val="18"/>
      </w:rPr>
      <w:sym w:font="Wingdings 3" w:char="F07D"/>
    </w:r>
    <w:r w:rsidRPr="00103810">
      <w:rPr>
        <w:sz w:val="18"/>
      </w:rPr>
      <w:t xml:space="preserve"> Page </w:t>
    </w:r>
    <w:r w:rsidR="008A1A4F" w:rsidRPr="00103810">
      <w:rPr>
        <w:sz w:val="18"/>
      </w:rPr>
      <w:fldChar w:fldCharType="begin"/>
    </w:r>
    <w:r w:rsidRPr="00103810">
      <w:rPr>
        <w:sz w:val="18"/>
      </w:rPr>
      <w:instrText xml:space="preserve"> PAGE  \* Arabic  \* MERGEFORMAT </w:instrText>
    </w:r>
    <w:r w:rsidR="008A1A4F" w:rsidRPr="00103810">
      <w:rPr>
        <w:sz w:val="18"/>
      </w:rPr>
      <w:fldChar w:fldCharType="separate"/>
    </w:r>
    <w:r w:rsidR="00B52EA2">
      <w:rPr>
        <w:noProof/>
        <w:sz w:val="18"/>
      </w:rPr>
      <w:t>24</w:t>
    </w:r>
    <w:r w:rsidR="008A1A4F" w:rsidRPr="00103810">
      <w:rPr>
        <w:noProof/>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Pr="00103810" w:rsidRDefault="00F27F06" w:rsidP="002B6BF1">
    <w:pPr>
      <w:pStyle w:val="FooterLeft"/>
      <w:jc w:val="right"/>
      <w:rPr>
        <w:sz w:val="18"/>
      </w:rPr>
    </w:pPr>
    <w:r w:rsidRPr="00103810">
      <w:rPr>
        <w:color w:val="CEDBE6" w:themeColor="accent2" w:themeTint="80"/>
        <w:sz w:val="18"/>
      </w:rPr>
      <w:sym w:font="Wingdings 3" w:char="F07D"/>
    </w:r>
    <w:r w:rsidRPr="00103810">
      <w:rPr>
        <w:sz w:val="18"/>
      </w:rPr>
      <w:t xml:space="preserve"> Page </w:t>
    </w:r>
    <w:r w:rsidR="008A1A4F" w:rsidRPr="00103810">
      <w:rPr>
        <w:sz w:val="18"/>
      </w:rPr>
      <w:fldChar w:fldCharType="begin"/>
    </w:r>
    <w:r w:rsidRPr="00103810">
      <w:rPr>
        <w:sz w:val="18"/>
      </w:rPr>
      <w:instrText xml:space="preserve"> PAGE  \* Arabic  \* MERGEFORMAT </w:instrText>
    </w:r>
    <w:r w:rsidR="008A1A4F" w:rsidRPr="00103810">
      <w:rPr>
        <w:sz w:val="18"/>
      </w:rPr>
      <w:fldChar w:fldCharType="separate"/>
    </w:r>
    <w:r w:rsidR="00B52EA2">
      <w:rPr>
        <w:noProof/>
        <w:sz w:val="18"/>
      </w:rPr>
      <w:t>25</w:t>
    </w:r>
    <w:r w:rsidR="008A1A4F" w:rsidRPr="00103810">
      <w:rPr>
        <w:noProof/>
        <w:sz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Default="00F27F06" w:rsidP="002B6BF1">
    <w:pPr>
      <w:pStyle w:val="FooterRight"/>
    </w:pPr>
    <w:r>
      <w:rPr>
        <w:color w:val="CEDBE6" w:themeColor="accent2" w:themeTint="80"/>
      </w:rPr>
      <w:sym w:font="Wingdings 3" w:char="F07D"/>
    </w:r>
    <w:r>
      <w:t xml:space="preserve"> Page </w:t>
    </w:r>
    <w:r w:rsidR="008A1A4F">
      <w:fldChar w:fldCharType="begin"/>
    </w:r>
    <w:r>
      <w:instrText xml:space="preserve"> PAGE  \* Arabic  \* MERGEFORMAT </w:instrText>
    </w:r>
    <w:r w:rsidR="008A1A4F">
      <w:fldChar w:fldCharType="separate"/>
    </w:r>
    <w:r>
      <w:rPr>
        <w:noProof/>
      </w:rPr>
      <w:t>1</w:t>
    </w:r>
    <w:r w:rsidR="008A1A4F">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5FE" w:rsidRDefault="008B45FE">
      <w:pPr>
        <w:spacing w:after="0" w:line="240" w:lineRule="auto"/>
      </w:pPr>
      <w:r>
        <w:separator/>
      </w:r>
    </w:p>
  </w:footnote>
  <w:footnote w:type="continuationSeparator" w:id="0">
    <w:p w:rsidR="008B45FE" w:rsidRDefault="008B45FE">
      <w:pPr>
        <w:spacing w:after="0" w:line="240" w:lineRule="auto"/>
      </w:pPr>
      <w:r>
        <w:continuationSeparator/>
      </w:r>
    </w:p>
  </w:footnote>
  <w:footnote w:id="1">
    <w:p w:rsidR="00F27F06" w:rsidRPr="00D22FF4" w:rsidRDefault="00F27F06" w:rsidP="00537ED4">
      <w:pPr>
        <w:pStyle w:val="FootnoteText"/>
      </w:pPr>
      <w:r>
        <w:rPr>
          <w:rStyle w:val="FootnoteReference"/>
        </w:rPr>
        <w:footnoteRef/>
      </w:r>
      <w:r>
        <w:t xml:space="preserve"> Pitney Bowes. 2009, </w:t>
      </w:r>
      <w:r w:rsidRPr="00D22FF4">
        <w:rPr>
          <w:i/>
        </w:rPr>
        <w:t>Caroline Springs Square, Economic Impact Assessment</w:t>
      </w:r>
      <w:r>
        <w:rPr>
          <w:i/>
        </w:rPr>
        <w:t xml:space="preserve">;  </w:t>
      </w:r>
      <w:r w:rsidRPr="00D22FF4">
        <w:t>Renaissance Planning, 2011</w:t>
      </w:r>
      <w:r>
        <w:rPr>
          <w:i/>
        </w:rPr>
        <w:t>,</w:t>
      </w:r>
      <w:r w:rsidRPr="00D22FF4">
        <w:rPr>
          <w:i/>
        </w:rPr>
        <w:t xml:space="preserve"> draft Launceston Retail Audit and Activity Centres Strategy</w:t>
      </w:r>
      <w:r>
        <w:rPr>
          <w:i/>
        </w:rPr>
        <w:t xml:space="preserve">; </w:t>
      </w:r>
      <w:r w:rsidRPr="00D22FF4">
        <w:t>Hill PDA</w:t>
      </w:r>
      <w:r>
        <w:t>, 2012,</w:t>
      </w:r>
      <w:r w:rsidRPr="00D22FF4">
        <w:rPr>
          <w:i/>
        </w:rPr>
        <w:t xml:space="preserve"> Ballarat Activity Centres Strategy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Default="00F27F06">
    <w:pPr>
      <w:pStyle w:val="HeaderLeft"/>
      <w:jc w:val="right"/>
    </w:pPr>
    <w:r>
      <w:rPr>
        <w:color w:val="CEDBE6" w:themeColor="accent2" w:themeTint="80"/>
      </w:rPr>
      <w:sym w:font="Wingdings 3" w:char="F07D"/>
    </w:r>
    <w:r>
      <w:t xml:space="preserve"> </w:t>
    </w:r>
    <w:sdt>
      <w:sdtPr>
        <w:alias w:val="Title"/>
        <w:id w:val="866104831"/>
        <w:dataBinding w:prefixMappings="xmlns:ns0='http://schemas.openxmlformats.org/package/2006/metadata/core-properties' xmlns:ns1='http://purl.org/dc/elements/1.1/'" w:xpath="/ns0:coreProperties[1]/ns1:title[1]" w:storeItemID="{6C3C8BC8-F283-45AE-878A-BAB7291924A1}"/>
        <w:text/>
      </w:sdtPr>
      <w:sdtContent>
        <w:r>
          <w:t>Bellarine Gateway Plaza Assessment</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Default="00F27F06">
    <w:pPr>
      <w:pStyle w:val="HeaderRight"/>
      <w:jc w:val="left"/>
    </w:pPr>
    <w:r>
      <w:rPr>
        <w:color w:val="CEDBE6" w:themeColor="accent2" w:themeTint="80"/>
      </w:rPr>
      <w:sym w:font="Wingdings 3" w:char="F07D"/>
    </w:r>
    <w:r>
      <w:t xml:space="preserve"> </w:t>
    </w:r>
    <w:sdt>
      <w:sdtPr>
        <w:alias w:val="Title"/>
        <w:id w:val="1482888978"/>
        <w:dataBinding w:prefixMappings="xmlns:ns0='http://schemas.openxmlformats.org/package/2006/metadata/core-properties' xmlns:ns1='http://purl.org/dc/elements/1.1/'" w:xpath="/ns0:coreProperties[1]/ns1:title[1]" w:storeItemID="{6C3C8BC8-F283-45AE-878A-BAB7291924A1}"/>
        <w:text/>
      </w:sdtPr>
      <w:sdtContent>
        <w:r>
          <w:t>Bellarine Gateway Plaza Assessment</w: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Default="00F27F06">
    <w:pPr>
      <w:pStyle w:val="HeaderLeft"/>
      <w:jc w:val="right"/>
    </w:pPr>
    <w:r>
      <w:rPr>
        <w:color w:val="CEDBE6" w:themeColor="accent2" w:themeTint="80"/>
      </w:rPr>
      <w:sym w:font="Wingdings 3" w:char="F07D"/>
    </w:r>
    <w:r>
      <w:t xml:space="preserve"> </w:t>
    </w:r>
    <w:sdt>
      <w:sdtPr>
        <w:rPr>
          <w:sz w:val="18"/>
        </w:rPr>
        <w:alias w:val="Title"/>
        <w:id w:val="1587802459"/>
        <w:dataBinding w:prefixMappings="xmlns:ns0='http://schemas.openxmlformats.org/package/2006/metadata/core-properties' xmlns:ns1='http://purl.org/dc/elements/1.1/'" w:xpath="/ns0:coreProperties[1]/ns1:title[1]" w:storeItemID="{6C3C8BC8-F283-45AE-878A-BAB7291924A1}"/>
        <w:text/>
      </w:sdtPr>
      <w:sdtContent>
        <w:r>
          <w:rPr>
            <w:sz w:val="18"/>
          </w:rPr>
          <w:t>Bellarine Gateway Plaza Assessment</w:t>
        </w:r>
      </w:sdtContent>
    </w:sd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06" w:rsidRPr="00812671" w:rsidRDefault="00F27F06">
    <w:pPr>
      <w:pStyle w:val="HeaderRight"/>
      <w:jc w:val="left"/>
      <w:rPr>
        <w:sz w:val="18"/>
      </w:rPr>
    </w:pPr>
    <w:r w:rsidRPr="00812671">
      <w:rPr>
        <w:color w:val="CEDBE6" w:themeColor="accent2" w:themeTint="80"/>
        <w:sz w:val="18"/>
      </w:rPr>
      <w:sym w:font="Wingdings 3" w:char="F07D"/>
    </w:r>
    <w:r w:rsidRPr="00812671">
      <w:rPr>
        <w:sz w:val="18"/>
      </w:rPr>
      <w:t xml:space="preserve"> </w:t>
    </w:r>
    <w:sdt>
      <w:sdtPr>
        <w:rPr>
          <w:sz w:val="18"/>
        </w:rPr>
        <w:alias w:val="Title"/>
        <w:id w:val="-1731074515"/>
        <w:dataBinding w:prefixMappings="xmlns:ns0='http://schemas.openxmlformats.org/package/2006/metadata/core-properties' xmlns:ns1='http://purl.org/dc/elements/1.1/'" w:xpath="/ns0:coreProperties[1]/ns1:title[1]" w:storeItemID="{6C3C8BC8-F283-45AE-878A-BAB7291924A1}"/>
        <w:text/>
      </w:sdtPr>
      <w:sdtContent>
        <w:r>
          <w:rPr>
            <w:sz w:val="18"/>
          </w:rPr>
          <w:t>Bellarine Gateway Plaza Assessment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F0C434A"/>
    <w:lvl w:ilvl="0">
      <w:start w:val="1"/>
      <w:numFmt w:val="bullet"/>
      <w:pStyle w:val="ListBullet5"/>
      <w:lvlText w:val=""/>
      <w:lvlJc w:val="left"/>
      <w:pPr>
        <w:ind w:left="1800" w:hanging="360"/>
      </w:pPr>
      <w:rPr>
        <w:rFonts w:ascii="Symbol" w:hAnsi="Symbol" w:hint="default"/>
        <w:color w:val="9FB8CD" w:themeColor="accent2"/>
      </w:rPr>
    </w:lvl>
  </w:abstractNum>
  <w:abstractNum w:abstractNumId="1">
    <w:nsid w:val="FFFFFF81"/>
    <w:multiLevelType w:val="singleLevel"/>
    <w:tmpl w:val="78B8BCEC"/>
    <w:lvl w:ilvl="0">
      <w:start w:val="1"/>
      <w:numFmt w:val="bullet"/>
      <w:pStyle w:val="ListBullet4"/>
      <w:lvlText w:val=""/>
      <w:lvlJc w:val="left"/>
      <w:pPr>
        <w:ind w:left="1440" w:hanging="360"/>
      </w:pPr>
      <w:rPr>
        <w:rFonts w:ascii="Symbol" w:hAnsi="Symbol" w:hint="default"/>
        <w:outline w:val="0"/>
        <w:emboss w:val="0"/>
        <w:imprint w:val="0"/>
        <w:color w:val="628BAD" w:themeColor="accent2" w:themeShade="BF"/>
      </w:rPr>
    </w:lvl>
  </w:abstractNum>
  <w:abstractNum w:abstractNumId="2">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3">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themeColor="accent2"/>
      </w:rPr>
    </w:lvl>
  </w:abstractNum>
  <w:abstractNum w:abstractNumId="4">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abstractNum w:abstractNumId="5">
    <w:nsid w:val="01F37396"/>
    <w:multiLevelType w:val="hybridMultilevel"/>
    <w:tmpl w:val="A23E9F9A"/>
    <w:lvl w:ilvl="0" w:tplc="619888D0">
      <w:start w:val="1"/>
      <w:numFmt w:val="decimal"/>
      <w:pStyle w:val="Style1"/>
      <w:lvlText w:val="Figur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26C097A"/>
    <w:multiLevelType w:val="hybridMultilevel"/>
    <w:tmpl w:val="6936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64A6A82"/>
    <w:multiLevelType w:val="multilevel"/>
    <w:tmpl w:val="E034BB90"/>
    <w:lvl w:ilvl="0">
      <w:start w:val="1"/>
      <w:numFmt w:val="decimal"/>
      <w:pStyle w:val="Heading1"/>
      <w:lvlText w:val="%1."/>
      <w:lvlJc w:val="left"/>
      <w:pPr>
        <w:ind w:left="360" w:hanging="360"/>
      </w:pPr>
    </w:lvl>
    <w:lvl w:ilvl="1">
      <w:start w:val="1"/>
      <w:numFmt w:val="decimal"/>
      <w:pStyle w:val="Heading2"/>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07951FAD"/>
    <w:multiLevelType w:val="hybridMultilevel"/>
    <w:tmpl w:val="E326C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9A5709"/>
    <w:multiLevelType w:val="hybridMultilevel"/>
    <w:tmpl w:val="8F5AE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097DE7"/>
    <w:multiLevelType w:val="singleLevel"/>
    <w:tmpl w:val="0EBEFAA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1">
    <w:nsid w:val="1BDA2A99"/>
    <w:multiLevelType w:val="hybridMultilevel"/>
    <w:tmpl w:val="B65C8CFC"/>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2">
    <w:nsid w:val="20940524"/>
    <w:multiLevelType w:val="hybridMultilevel"/>
    <w:tmpl w:val="E56E3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8F0B72"/>
    <w:multiLevelType w:val="multilevel"/>
    <w:tmpl w:val="A544C37C"/>
    <w:lvl w:ilvl="0">
      <w:start w:val="1"/>
      <w:numFmt w:val="decimal"/>
      <w:pStyle w:val="Headingfo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6540C19"/>
    <w:multiLevelType w:val="hybridMultilevel"/>
    <w:tmpl w:val="B6103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C64C74"/>
    <w:multiLevelType w:val="hybridMultilevel"/>
    <w:tmpl w:val="8D52FAE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nsid w:val="335F06F3"/>
    <w:multiLevelType w:val="hybridMultilevel"/>
    <w:tmpl w:val="A62C6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AD3287"/>
    <w:multiLevelType w:val="singleLevel"/>
    <w:tmpl w:val="8E500C3C"/>
    <w:lvl w:ilvl="0">
      <w:start w:val="1"/>
      <w:numFmt w:val="decimal"/>
      <w:pStyle w:val="Table"/>
      <w:lvlText w:val="Table %1:  "/>
      <w:lvlJc w:val="left"/>
      <w:pPr>
        <w:tabs>
          <w:tab w:val="num" w:pos="1191"/>
        </w:tabs>
        <w:ind w:left="1191" w:hanging="1191"/>
      </w:pPr>
      <w:rPr>
        <w:rFonts w:ascii="Calibri" w:hAnsi="Calibri" w:hint="default"/>
        <w:b/>
        <w:i w:val="0"/>
        <w:sz w:val="20"/>
      </w:rPr>
    </w:lvl>
  </w:abstractNum>
  <w:abstractNum w:abstractNumId="18">
    <w:nsid w:val="459D6D2F"/>
    <w:multiLevelType w:val="hybridMultilevel"/>
    <w:tmpl w:val="D5860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F37E4C"/>
    <w:multiLevelType w:val="hybridMultilevel"/>
    <w:tmpl w:val="E2241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DEC1161"/>
    <w:multiLevelType w:val="hybridMultilevel"/>
    <w:tmpl w:val="E110E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B147F4"/>
    <w:multiLevelType w:val="hybridMultilevel"/>
    <w:tmpl w:val="23EC9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245022"/>
    <w:multiLevelType w:val="hybridMultilevel"/>
    <w:tmpl w:val="FC96C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BF725A"/>
    <w:multiLevelType w:val="hybridMultilevel"/>
    <w:tmpl w:val="7F92A3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CE345CB"/>
    <w:multiLevelType w:val="hybridMultilevel"/>
    <w:tmpl w:val="6ECE5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EA4AA9"/>
    <w:multiLevelType w:val="hybridMultilevel"/>
    <w:tmpl w:val="187A6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99C630B"/>
    <w:multiLevelType w:val="hybridMultilevel"/>
    <w:tmpl w:val="3C1E9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DF46D52"/>
    <w:multiLevelType w:val="hybridMultilevel"/>
    <w:tmpl w:val="8342D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FE415E"/>
    <w:multiLevelType w:val="hybridMultilevel"/>
    <w:tmpl w:val="C6B0D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3730FD"/>
    <w:multiLevelType w:val="hybridMultilevel"/>
    <w:tmpl w:val="36A6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7"/>
  </w:num>
  <w:num w:numId="8">
    <w:abstractNumId w:val="17"/>
  </w:num>
  <w:num w:numId="9">
    <w:abstractNumId w:val="8"/>
  </w:num>
  <w:num w:numId="10">
    <w:abstractNumId w:val="14"/>
  </w:num>
  <w:num w:numId="11">
    <w:abstractNumId w:val="24"/>
  </w:num>
  <w:num w:numId="12">
    <w:abstractNumId w:val="10"/>
  </w:num>
  <w:num w:numId="13">
    <w:abstractNumId w:val="13"/>
  </w:num>
  <w:num w:numId="14">
    <w:abstractNumId w:val="12"/>
  </w:num>
  <w:num w:numId="15">
    <w:abstractNumId w:val="29"/>
  </w:num>
  <w:num w:numId="16">
    <w:abstractNumId w:val="27"/>
  </w:num>
  <w:num w:numId="17">
    <w:abstractNumId w:val="16"/>
  </w:num>
  <w:num w:numId="18">
    <w:abstractNumId w:val="9"/>
  </w:num>
  <w:num w:numId="19">
    <w:abstractNumId w:val="20"/>
  </w:num>
  <w:num w:numId="20">
    <w:abstractNumId w:val="28"/>
  </w:num>
  <w:num w:numId="21">
    <w:abstractNumId w:val="11"/>
  </w:num>
  <w:num w:numId="22">
    <w:abstractNumId w:val="25"/>
  </w:num>
  <w:num w:numId="23">
    <w:abstractNumId w:val="6"/>
  </w:num>
  <w:num w:numId="24">
    <w:abstractNumId w:val="26"/>
  </w:num>
  <w:num w:numId="25">
    <w:abstractNumId w:val="22"/>
  </w:num>
  <w:num w:numId="26">
    <w:abstractNumId w:val="15"/>
  </w:num>
  <w:num w:numId="27">
    <w:abstractNumId w:val="19"/>
  </w:num>
  <w:num w:numId="28">
    <w:abstractNumId w:val="18"/>
  </w:num>
  <w:num w:numId="29">
    <w:abstractNumId w:val="21"/>
  </w:num>
  <w:num w:numId="30">
    <w:abstractNumId w:val="2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DateAndTime/>
  <w:proofState w:spelling="clean"/>
  <w:attachedTemplate r:id="rId1"/>
  <w:defaultTabStop w:val="720"/>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3D1ABF"/>
    <w:rsid w:val="00006223"/>
    <w:rsid w:val="00023FD0"/>
    <w:rsid w:val="00025F7E"/>
    <w:rsid w:val="00031658"/>
    <w:rsid w:val="00031E9F"/>
    <w:rsid w:val="00033815"/>
    <w:rsid w:val="0004644A"/>
    <w:rsid w:val="000531D4"/>
    <w:rsid w:val="00063518"/>
    <w:rsid w:val="00074481"/>
    <w:rsid w:val="00074ACC"/>
    <w:rsid w:val="00090736"/>
    <w:rsid w:val="00091A22"/>
    <w:rsid w:val="000A5890"/>
    <w:rsid w:val="000C552A"/>
    <w:rsid w:val="000D200E"/>
    <w:rsid w:val="000E2D2F"/>
    <w:rsid w:val="000F01E1"/>
    <w:rsid w:val="000F7D3C"/>
    <w:rsid w:val="00115BD3"/>
    <w:rsid w:val="00126355"/>
    <w:rsid w:val="0013297E"/>
    <w:rsid w:val="001541E6"/>
    <w:rsid w:val="00162641"/>
    <w:rsid w:val="00184A77"/>
    <w:rsid w:val="001A4D3A"/>
    <w:rsid w:val="001A58BF"/>
    <w:rsid w:val="001D0B01"/>
    <w:rsid w:val="001D5D34"/>
    <w:rsid w:val="001D7A12"/>
    <w:rsid w:val="001E1599"/>
    <w:rsid w:val="001E17CB"/>
    <w:rsid w:val="001E63CD"/>
    <w:rsid w:val="001E70A3"/>
    <w:rsid w:val="001F0F72"/>
    <w:rsid w:val="001F26C3"/>
    <w:rsid w:val="001F385C"/>
    <w:rsid w:val="002059BE"/>
    <w:rsid w:val="00206CD3"/>
    <w:rsid w:val="0021246F"/>
    <w:rsid w:val="00223F15"/>
    <w:rsid w:val="002275EA"/>
    <w:rsid w:val="0023367D"/>
    <w:rsid w:val="00237A80"/>
    <w:rsid w:val="002932DD"/>
    <w:rsid w:val="00297F74"/>
    <w:rsid w:val="002A65CB"/>
    <w:rsid w:val="002A7499"/>
    <w:rsid w:val="002B3FE3"/>
    <w:rsid w:val="002B6BF1"/>
    <w:rsid w:val="002B7C03"/>
    <w:rsid w:val="002C68A1"/>
    <w:rsid w:val="002D1752"/>
    <w:rsid w:val="002D27FF"/>
    <w:rsid w:val="002D6E3D"/>
    <w:rsid w:val="002E2D78"/>
    <w:rsid w:val="002E48ED"/>
    <w:rsid w:val="003140D2"/>
    <w:rsid w:val="00315B7E"/>
    <w:rsid w:val="00315F41"/>
    <w:rsid w:val="00316E2B"/>
    <w:rsid w:val="003264D1"/>
    <w:rsid w:val="00356CA4"/>
    <w:rsid w:val="003578E3"/>
    <w:rsid w:val="0036103A"/>
    <w:rsid w:val="003823E6"/>
    <w:rsid w:val="0038381D"/>
    <w:rsid w:val="00395208"/>
    <w:rsid w:val="003970D5"/>
    <w:rsid w:val="003A3A41"/>
    <w:rsid w:val="003A6BEE"/>
    <w:rsid w:val="003B25C2"/>
    <w:rsid w:val="003B2DDA"/>
    <w:rsid w:val="003C416A"/>
    <w:rsid w:val="003D1ABF"/>
    <w:rsid w:val="003D296E"/>
    <w:rsid w:val="003E2F8C"/>
    <w:rsid w:val="00405A6A"/>
    <w:rsid w:val="004147DD"/>
    <w:rsid w:val="004623C7"/>
    <w:rsid w:val="004730F0"/>
    <w:rsid w:val="004739CE"/>
    <w:rsid w:val="0047460A"/>
    <w:rsid w:val="00474A49"/>
    <w:rsid w:val="00476E5D"/>
    <w:rsid w:val="00477F84"/>
    <w:rsid w:val="00483566"/>
    <w:rsid w:val="0048444E"/>
    <w:rsid w:val="00490F70"/>
    <w:rsid w:val="00492019"/>
    <w:rsid w:val="0049614A"/>
    <w:rsid w:val="004A0444"/>
    <w:rsid w:val="004A070C"/>
    <w:rsid w:val="004C3F23"/>
    <w:rsid w:val="004D3C90"/>
    <w:rsid w:val="00502EBA"/>
    <w:rsid w:val="00510C6B"/>
    <w:rsid w:val="0052565F"/>
    <w:rsid w:val="00525C49"/>
    <w:rsid w:val="00537DF3"/>
    <w:rsid w:val="00537ED4"/>
    <w:rsid w:val="00552D3D"/>
    <w:rsid w:val="00570375"/>
    <w:rsid w:val="005725EF"/>
    <w:rsid w:val="005737AC"/>
    <w:rsid w:val="0057545E"/>
    <w:rsid w:val="00591AB9"/>
    <w:rsid w:val="0059262E"/>
    <w:rsid w:val="005B67BB"/>
    <w:rsid w:val="005C6A7D"/>
    <w:rsid w:val="005D2FF5"/>
    <w:rsid w:val="005D4EE9"/>
    <w:rsid w:val="005E1AE2"/>
    <w:rsid w:val="005E5E54"/>
    <w:rsid w:val="00602933"/>
    <w:rsid w:val="00603A77"/>
    <w:rsid w:val="0062387F"/>
    <w:rsid w:val="00631C76"/>
    <w:rsid w:val="00642DA3"/>
    <w:rsid w:val="006435C3"/>
    <w:rsid w:val="00646634"/>
    <w:rsid w:val="006639C0"/>
    <w:rsid w:val="00666C34"/>
    <w:rsid w:val="00667002"/>
    <w:rsid w:val="0067163B"/>
    <w:rsid w:val="00675D3C"/>
    <w:rsid w:val="00691DB6"/>
    <w:rsid w:val="006A377A"/>
    <w:rsid w:val="006B15F9"/>
    <w:rsid w:val="006C465E"/>
    <w:rsid w:val="006C4981"/>
    <w:rsid w:val="006D3267"/>
    <w:rsid w:val="006D4757"/>
    <w:rsid w:val="006E0407"/>
    <w:rsid w:val="006E6896"/>
    <w:rsid w:val="006F3847"/>
    <w:rsid w:val="006F4234"/>
    <w:rsid w:val="00716DE6"/>
    <w:rsid w:val="00724CA5"/>
    <w:rsid w:val="00726136"/>
    <w:rsid w:val="00727429"/>
    <w:rsid w:val="00734676"/>
    <w:rsid w:val="00737B48"/>
    <w:rsid w:val="0076335C"/>
    <w:rsid w:val="00763FA7"/>
    <w:rsid w:val="007705B2"/>
    <w:rsid w:val="00773913"/>
    <w:rsid w:val="00774469"/>
    <w:rsid w:val="00785F40"/>
    <w:rsid w:val="00790043"/>
    <w:rsid w:val="007B5269"/>
    <w:rsid w:val="007B5311"/>
    <w:rsid w:val="007C07A0"/>
    <w:rsid w:val="007C4EFD"/>
    <w:rsid w:val="007C71AD"/>
    <w:rsid w:val="007D3739"/>
    <w:rsid w:val="007D68F7"/>
    <w:rsid w:val="007F0E6F"/>
    <w:rsid w:val="00802598"/>
    <w:rsid w:val="00805F06"/>
    <w:rsid w:val="00813AC0"/>
    <w:rsid w:val="008152BE"/>
    <w:rsid w:val="00817C70"/>
    <w:rsid w:val="00831AF5"/>
    <w:rsid w:val="0083537F"/>
    <w:rsid w:val="00835B8D"/>
    <w:rsid w:val="0084303C"/>
    <w:rsid w:val="008439DB"/>
    <w:rsid w:val="00844E6D"/>
    <w:rsid w:val="0085727F"/>
    <w:rsid w:val="008651D4"/>
    <w:rsid w:val="00865CCA"/>
    <w:rsid w:val="0087181F"/>
    <w:rsid w:val="008727F6"/>
    <w:rsid w:val="008731A9"/>
    <w:rsid w:val="00875248"/>
    <w:rsid w:val="00875DF5"/>
    <w:rsid w:val="008850F8"/>
    <w:rsid w:val="008A1A4F"/>
    <w:rsid w:val="008A346F"/>
    <w:rsid w:val="008A4C58"/>
    <w:rsid w:val="008A4ECE"/>
    <w:rsid w:val="008B0036"/>
    <w:rsid w:val="008B1EE5"/>
    <w:rsid w:val="008B30B0"/>
    <w:rsid w:val="008B45FE"/>
    <w:rsid w:val="008F550D"/>
    <w:rsid w:val="009051A2"/>
    <w:rsid w:val="00906B7F"/>
    <w:rsid w:val="00906DE4"/>
    <w:rsid w:val="009141DF"/>
    <w:rsid w:val="00915F3A"/>
    <w:rsid w:val="00922BC0"/>
    <w:rsid w:val="00923191"/>
    <w:rsid w:val="00927E68"/>
    <w:rsid w:val="0093412D"/>
    <w:rsid w:val="0094666E"/>
    <w:rsid w:val="00952891"/>
    <w:rsid w:val="009609E8"/>
    <w:rsid w:val="00961CD0"/>
    <w:rsid w:val="009814FF"/>
    <w:rsid w:val="009838FB"/>
    <w:rsid w:val="009850FC"/>
    <w:rsid w:val="009906CA"/>
    <w:rsid w:val="009A4008"/>
    <w:rsid w:val="009B3306"/>
    <w:rsid w:val="009B35E5"/>
    <w:rsid w:val="009C3062"/>
    <w:rsid w:val="009C62EF"/>
    <w:rsid w:val="009E71CF"/>
    <w:rsid w:val="009F638A"/>
    <w:rsid w:val="00A068F2"/>
    <w:rsid w:val="00A14500"/>
    <w:rsid w:val="00A17975"/>
    <w:rsid w:val="00A34CA0"/>
    <w:rsid w:val="00A47E5F"/>
    <w:rsid w:val="00A55F2F"/>
    <w:rsid w:val="00A64487"/>
    <w:rsid w:val="00A647C7"/>
    <w:rsid w:val="00A903F7"/>
    <w:rsid w:val="00AA198F"/>
    <w:rsid w:val="00AB1BC3"/>
    <w:rsid w:val="00AB4EBB"/>
    <w:rsid w:val="00AC760A"/>
    <w:rsid w:val="00AD4BFE"/>
    <w:rsid w:val="00AF629A"/>
    <w:rsid w:val="00B16BBF"/>
    <w:rsid w:val="00B319C2"/>
    <w:rsid w:val="00B52EA2"/>
    <w:rsid w:val="00B65BBA"/>
    <w:rsid w:val="00B71608"/>
    <w:rsid w:val="00B77CF4"/>
    <w:rsid w:val="00B879BC"/>
    <w:rsid w:val="00B9124A"/>
    <w:rsid w:val="00B934E3"/>
    <w:rsid w:val="00B94F33"/>
    <w:rsid w:val="00BE3B02"/>
    <w:rsid w:val="00BE3CF2"/>
    <w:rsid w:val="00BE5A6F"/>
    <w:rsid w:val="00BF1446"/>
    <w:rsid w:val="00BF15B2"/>
    <w:rsid w:val="00BF177A"/>
    <w:rsid w:val="00BF62DE"/>
    <w:rsid w:val="00C005FE"/>
    <w:rsid w:val="00C010CE"/>
    <w:rsid w:val="00C02054"/>
    <w:rsid w:val="00C069D4"/>
    <w:rsid w:val="00C12FE8"/>
    <w:rsid w:val="00C16733"/>
    <w:rsid w:val="00C17D3A"/>
    <w:rsid w:val="00C408E1"/>
    <w:rsid w:val="00C45E71"/>
    <w:rsid w:val="00C6135C"/>
    <w:rsid w:val="00C64861"/>
    <w:rsid w:val="00C715FF"/>
    <w:rsid w:val="00C82B9A"/>
    <w:rsid w:val="00C93590"/>
    <w:rsid w:val="00CB1394"/>
    <w:rsid w:val="00CC0A74"/>
    <w:rsid w:val="00CC278F"/>
    <w:rsid w:val="00CC5DA0"/>
    <w:rsid w:val="00CC7987"/>
    <w:rsid w:val="00CD1D88"/>
    <w:rsid w:val="00CD2EBC"/>
    <w:rsid w:val="00CD4036"/>
    <w:rsid w:val="00CE7449"/>
    <w:rsid w:val="00CE7E63"/>
    <w:rsid w:val="00CF04BE"/>
    <w:rsid w:val="00CF1F28"/>
    <w:rsid w:val="00CF331D"/>
    <w:rsid w:val="00D024FC"/>
    <w:rsid w:val="00D04552"/>
    <w:rsid w:val="00D10BB6"/>
    <w:rsid w:val="00D144B2"/>
    <w:rsid w:val="00D30710"/>
    <w:rsid w:val="00D32C3B"/>
    <w:rsid w:val="00D377B3"/>
    <w:rsid w:val="00D57532"/>
    <w:rsid w:val="00D606AD"/>
    <w:rsid w:val="00D60A7A"/>
    <w:rsid w:val="00D6163C"/>
    <w:rsid w:val="00D75CC7"/>
    <w:rsid w:val="00D8192B"/>
    <w:rsid w:val="00D82679"/>
    <w:rsid w:val="00D90AD0"/>
    <w:rsid w:val="00D92FA6"/>
    <w:rsid w:val="00DA1BED"/>
    <w:rsid w:val="00DA2416"/>
    <w:rsid w:val="00DB05E0"/>
    <w:rsid w:val="00DC0EEC"/>
    <w:rsid w:val="00DC3E7F"/>
    <w:rsid w:val="00DC4C02"/>
    <w:rsid w:val="00DC7CA9"/>
    <w:rsid w:val="00DD0992"/>
    <w:rsid w:val="00DD2B17"/>
    <w:rsid w:val="00DD5670"/>
    <w:rsid w:val="00DD76C2"/>
    <w:rsid w:val="00DE7DD2"/>
    <w:rsid w:val="00DF5B26"/>
    <w:rsid w:val="00E038AA"/>
    <w:rsid w:val="00E1143D"/>
    <w:rsid w:val="00E2675B"/>
    <w:rsid w:val="00E33D1C"/>
    <w:rsid w:val="00E3517B"/>
    <w:rsid w:val="00E439D0"/>
    <w:rsid w:val="00E55FE0"/>
    <w:rsid w:val="00E64E0C"/>
    <w:rsid w:val="00E71CFE"/>
    <w:rsid w:val="00E9732F"/>
    <w:rsid w:val="00EC5994"/>
    <w:rsid w:val="00ED37C1"/>
    <w:rsid w:val="00ED4EC7"/>
    <w:rsid w:val="00EE305D"/>
    <w:rsid w:val="00EE30EE"/>
    <w:rsid w:val="00EF47C8"/>
    <w:rsid w:val="00F012B6"/>
    <w:rsid w:val="00F0739A"/>
    <w:rsid w:val="00F13F11"/>
    <w:rsid w:val="00F209F4"/>
    <w:rsid w:val="00F27D4C"/>
    <w:rsid w:val="00F27F06"/>
    <w:rsid w:val="00F46F40"/>
    <w:rsid w:val="00F626C2"/>
    <w:rsid w:val="00F63D2E"/>
    <w:rsid w:val="00F75055"/>
    <w:rsid w:val="00F76B21"/>
    <w:rsid w:val="00F8095E"/>
    <w:rsid w:val="00F815D8"/>
    <w:rsid w:val="00F854B4"/>
    <w:rsid w:val="00FB77FA"/>
    <w:rsid w:val="00FC0458"/>
    <w:rsid w:val="00FC4E0D"/>
    <w:rsid w:val="00FF1885"/>
    <w:rsid w:val="00FF1994"/>
    <w:rsid w:val="00FF2AF0"/>
    <w:rsid w:val="00FF5C74"/>
  </w:rsids>
  <m:mathPr>
    <m:mathFont m:val="Cambria Math"/>
    <m:brkBin m:val="before"/>
    <m:brkBinSub m:val="--"/>
    <m:smallFrac m:val="off"/>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Bullet" w:uiPriority="36" w:qFormat="1"/>
    <w:lsdException w:name="List Bullet 2" w:uiPriority="36" w:qFormat="1"/>
    <w:lsdException w:name="List Bullet 3" w:uiPriority="36" w:qFormat="1"/>
    <w:lsdException w:name="List Bullet 4" w:uiPriority="36"/>
    <w:lsdException w:name="List Bullet 5" w:uiPriority="36"/>
    <w:lsdException w:name="Title" w:semiHidden="0" w:uiPriority="10" w:unhideWhenUsed="0" w:qFormat="1"/>
    <w:lsdException w:name="Closing" w:uiPriority="7" w:qFormat="1"/>
    <w:lsdException w:name="Default Paragraph Font" w:uiPriority="1"/>
    <w:lsdException w:name="Subtitle" w:semiHidden="0" w:uiPriority="11" w:unhideWhenUsed="0" w:qFormat="1"/>
    <w:lsdException w:name="Salutation" w:uiPriority="6"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8E3"/>
    <w:rPr>
      <w:rFonts w:ascii="Calibri" w:hAnsi="Calibri"/>
      <w:color w:val="000000" w:themeColor="text1"/>
      <w:sz w:val="20"/>
      <w:szCs w:val="20"/>
      <w:lang w:val="en-AU" w:eastAsia="ja-JP"/>
    </w:rPr>
  </w:style>
  <w:style w:type="paragraph" w:styleId="Heading1">
    <w:name w:val="heading 1"/>
    <w:basedOn w:val="Normal"/>
    <w:next w:val="Normal"/>
    <w:link w:val="Heading1Char"/>
    <w:uiPriority w:val="9"/>
    <w:qFormat/>
    <w:rsid w:val="00DA2416"/>
    <w:pPr>
      <w:numPr>
        <w:numId w:val="7"/>
      </w:num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120"/>
      <w:outlineLvl w:val="0"/>
    </w:pPr>
    <w:rPr>
      <w:rFonts w:asciiTheme="majorHAnsi" w:hAnsiTheme="majorHAnsi"/>
      <w:b/>
      <w:color w:val="FFFFFF" w:themeColor="background1"/>
      <w:spacing w:val="5"/>
      <w:sz w:val="24"/>
      <w:szCs w:val="32"/>
    </w:rPr>
  </w:style>
  <w:style w:type="paragraph" w:styleId="Heading2">
    <w:name w:val="heading 2"/>
    <w:basedOn w:val="Normal"/>
    <w:next w:val="Normal"/>
    <w:link w:val="Heading2Char"/>
    <w:uiPriority w:val="9"/>
    <w:qFormat/>
    <w:rsid w:val="007C71AD"/>
    <w:pPr>
      <w:numPr>
        <w:ilvl w:val="1"/>
        <w:numId w:val="7"/>
      </w:numPr>
      <w:spacing w:before="240" w:after="80"/>
      <w:outlineLvl w:val="1"/>
    </w:pPr>
    <w:rPr>
      <w:rFonts w:asciiTheme="majorHAnsi" w:hAnsiTheme="majorHAnsi"/>
      <w:b/>
      <w:color w:val="628BAD" w:themeColor="accent2" w:themeShade="BF"/>
      <w:spacing w:val="5"/>
      <w:sz w:val="22"/>
      <w:szCs w:val="28"/>
    </w:rPr>
  </w:style>
  <w:style w:type="paragraph" w:styleId="Heading3">
    <w:name w:val="heading 3"/>
    <w:basedOn w:val="Normal"/>
    <w:next w:val="Normal"/>
    <w:link w:val="Heading3Char"/>
    <w:uiPriority w:val="9"/>
    <w:unhideWhenUsed/>
    <w:qFormat/>
    <w:rsid w:val="008A1A4F"/>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rsid w:val="008A1A4F"/>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rsid w:val="008A1A4F"/>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rsid w:val="008A1A4F"/>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rsid w:val="008A1A4F"/>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rsid w:val="008A1A4F"/>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rsid w:val="008A1A4F"/>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416"/>
    <w:rPr>
      <w:rFonts w:asciiTheme="majorHAnsi" w:hAnsiTheme="majorHAnsi"/>
      <w:b/>
      <w:color w:val="FFFFFF" w:themeColor="background1"/>
      <w:spacing w:val="5"/>
      <w:sz w:val="24"/>
      <w:szCs w:val="32"/>
      <w:shd w:val="clear" w:color="auto" w:fill="9FB8CD" w:themeFill="accent2"/>
      <w:lang w:val="en-AU" w:eastAsia="ja-JP"/>
    </w:rPr>
  </w:style>
  <w:style w:type="character" w:customStyle="1" w:styleId="Heading2Char">
    <w:name w:val="Heading 2 Char"/>
    <w:basedOn w:val="DefaultParagraphFont"/>
    <w:link w:val="Heading2"/>
    <w:uiPriority w:val="9"/>
    <w:rsid w:val="007C71AD"/>
    <w:rPr>
      <w:rFonts w:asciiTheme="majorHAnsi" w:hAnsiTheme="majorHAnsi"/>
      <w:b/>
      <w:color w:val="628BAD" w:themeColor="accent2" w:themeShade="BF"/>
      <w:spacing w:val="5"/>
      <w:szCs w:val="28"/>
      <w:lang w:val="en-AU" w:eastAsia="ja-JP"/>
    </w:rPr>
  </w:style>
  <w:style w:type="character" w:customStyle="1" w:styleId="Heading3Char">
    <w:name w:val="Heading 3 Char"/>
    <w:basedOn w:val="DefaultParagraphFont"/>
    <w:link w:val="Heading3"/>
    <w:uiPriority w:val="9"/>
    <w:rsid w:val="008A1A4F"/>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10"/>
    <w:qFormat/>
    <w:rsid w:val="008A1A4F"/>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sid w:val="008A1A4F"/>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rsid w:val="008A1A4F"/>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sid w:val="008A1A4F"/>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qFormat/>
    <w:rsid w:val="008A1A4F"/>
    <w:pPr>
      <w:spacing w:after="0" w:line="240" w:lineRule="auto"/>
    </w:pPr>
    <w:rPr>
      <w:bCs/>
      <w:color w:val="9FB8CD" w:themeColor="accent2"/>
      <w:sz w:val="16"/>
      <w:szCs w:val="18"/>
    </w:rPr>
  </w:style>
  <w:style w:type="paragraph" w:styleId="NoSpacing">
    <w:name w:val="No Spacing"/>
    <w:basedOn w:val="Normal"/>
    <w:link w:val="NoSpacingChar"/>
    <w:uiPriority w:val="99"/>
    <w:qFormat/>
    <w:rsid w:val="008A1A4F"/>
    <w:pPr>
      <w:spacing w:after="0" w:line="240" w:lineRule="auto"/>
    </w:pPr>
  </w:style>
  <w:style w:type="paragraph" w:styleId="BalloonText">
    <w:name w:val="Balloon Text"/>
    <w:basedOn w:val="Normal"/>
    <w:link w:val="BalloonTextChar"/>
    <w:uiPriority w:val="99"/>
    <w:semiHidden/>
    <w:unhideWhenUsed/>
    <w:rsid w:val="008A1A4F"/>
    <w:rPr>
      <w:rFonts w:ascii="Tahoma" w:hAnsi="Tahoma" w:cs="Tahoma"/>
      <w:sz w:val="16"/>
      <w:szCs w:val="16"/>
    </w:rPr>
  </w:style>
  <w:style w:type="character" w:customStyle="1" w:styleId="BalloonTextChar">
    <w:name w:val="Balloon Text Char"/>
    <w:basedOn w:val="DefaultParagraphFont"/>
    <w:link w:val="BalloonText"/>
    <w:uiPriority w:val="99"/>
    <w:semiHidden/>
    <w:rsid w:val="008A1A4F"/>
    <w:rPr>
      <w:rFonts w:ascii="Tahoma" w:hAnsi="Tahoma" w:cs="Tahoma"/>
      <w:color w:val="000000" w:themeColor="text1"/>
      <w:sz w:val="16"/>
      <w:szCs w:val="16"/>
      <w:lang w:eastAsia="ja-JP"/>
    </w:rPr>
  </w:style>
  <w:style w:type="character" w:styleId="BookTitle">
    <w:name w:val="Book Title"/>
    <w:basedOn w:val="DefaultParagraphFont"/>
    <w:uiPriority w:val="33"/>
    <w:qFormat/>
    <w:rsid w:val="008A1A4F"/>
    <w:rPr>
      <w:rFonts w:asciiTheme="majorHAnsi" w:hAnsiTheme="majorHAnsi" w:cs="Times New Roman"/>
      <w:i/>
      <w:color w:val="8E736A" w:themeColor="accent6"/>
      <w:sz w:val="20"/>
      <w:szCs w:val="20"/>
    </w:rPr>
  </w:style>
  <w:style w:type="character" w:styleId="Emphasis">
    <w:name w:val="Emphasis"/>
    <w:uiPriority w:val="20"/>
    <w:qFormat/>
    <w:rsid w:val="008A1A4F"/>
    <w:rPr>
      <w:b/>
      <w:i/>
      <w:spacing w:val="0"/>
    </w:rPr>
  </w:style>
  <w:style w:type="paragraph" w:styleId="Footer">
    <w:name w:val="footer"/>
    <w:basedOn w:val="Normal"/>
    <w:link w:val="FooterChar"/>
    <w:uiPriority w:val="99"/>
    <w:unhideWhenUsed/>
    <w:rsid w:val="008A1A4F"/>
    <w:pPr>
      <w:tabs>
        <w:tab w:val="center" w:pos="4320"/>
        <w:tab w:val="right" w:pos="8640"/>
      </w:tabs>
    </w:pPr>
  </w:style>
  <w:style w:type="character" w:customStyle="1" w:styleId="FooterChar">
    <w:name w:val="Footer Char"/>
    <w:basedOn w:val="DefaultParagraphFont"/>
    <w:link w:val="Footer"/>
    <w:uiPriority w:val="99"/>
    <w:rsid w:val="008A1A4F"/>
    <w:rPr>
      <w:rFonts w:cs="Times New Roman"/>
      <w:color w:val="000000" w:themeColor="text1"/>
      <w:sz w:val="20"/>
      <w:szCs w:val="20"/>
      <w:lang w:eastAsia="ja-JP"/>
    </w:rPr>
  </w:style>
  <w:style w:type="paragraph" w:styleId="Header">
    <w:name w:val="header"/>
    <w:basedOn w:val="Normal"/>
    <w:link w:val="HeaderChar"/>
    <w:uiPriority w:val="99"/>
    <w:unhideWhenUsed/>
    <w:rsid w:val="008A1A4F"/>
    <w:pPr>
      <w:tabs>
        <w:tab w:val="center" w:pos="4320"/>
        <w:tab w:val="right" w:pos="8640"/>
      </w:tabs>
    </w:pPr>
  </w:style>
  <w:style w:type="character" w:customStyle="1" w:styleId="HeaderChar">
    <w:name w:val="Header Char"/>
    <w:basedOn w:val="DefaultParagraphFont"/>
    <w:link w:val="Header"/>
    <w:uiPriority w:val="99"/>
    <w:rsid w:val="008A1A4F"/>
    <w:rPr>
      <w:rFonts w:cs="Times New Roman"/>
      <w:color w:val="000000" w:themeColor="text1"/>
      <w:sz w:val="20"/>
      <w:szCs w:val="20"/>
      <w:lang w:eastAsia="ja-JP"/>
    </w:rPr>
  </w:style>
  <w:style w:type="character" w:customStyle="1" w:styleId="Heading4Char">
    <w:name w:val="Heading 4 Char"/>
    <w:basedOn w:val="DefaultParagraphFont"/>
    <w:link w:val="Heading4"/>
    <w:uiPriority w:val="9"/>
    <w:semiHidden/>
    <w:rsid w:val="008A1A4F"/>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semiHidden/>
    <w:rsid w:val="008A1A4F"/>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semiHidden/>
    <w:rsid w:val="008A1A4F"/>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sid w:val="008A1A4F"/>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sid w:val="008A1A4F"/>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sid w:val="008A1A4F"/>
    <w:rPr>
      <w:rFonts w:asciiTheme="majorHAnsi" w:hAnsiTheme="majorHAnsi"/>
      <w:i/>
      <w:color w:val="9FB8CD" w:themeColor="accent2"/>
      <w:sz w:val="18"/>
      <w:szCs w:val="20"/>
      <w:lang w:eastAsia="ja-JP"/>
    </w:rPr>
  </w:style>
  <w:style w:type="character" w:styleId="IntenseEmphasis">
    <w:name w:val="Intense Emphasis"/>
    <w:basedOn w:val="DefaultParagraphFont"/>
    <w:uiPriority w:val="21"/>
    <w:qFormat/>
    <w:rsid w:val="008A1A4F"/>
    <w:rPr>
      <w:rFonts w:cs="Times New Roman"/>
      <w:b/>
      <w:i/>
      <w:color w:val="BAC737" w:themeColor="accent3" w:themeShade="BF"/>
      <w:sz w:val="20"/>
      <w:szCs w:val="20"/>
    </w:rPr>
  </w:style>
  <w:style w:type="paragraph" w:styleId="IntenseQuote">
    <w:name w:val="Intense Quote"/>
    <w:basedOn w:val="Normal"/>
    <w:link w:val="IntenseQuoteChar"/>
    <w:uiPriority w:val="30"/>
    <w:qFormat/>
    <w:rsid w:val="008A1A4F"/>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sid w:val="008A1A4F"/>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sid w:val="008A1A4F"/>
    <w:rPr>
      <w:rFonts w:cs="Times New Roman"/>
      <w:b/>
      <w:color w:val="525A7D" w:themeColor="accent1" w:themeShade="BF"/>
      <w:sz w:val="20"/>
      <w:szCs w:val="20"/>
      <w:u w:val="single"/>
    </w:rPr>
  </w:style>
  <w:style w:type="paragraph" w:styleId="ListBullet">
    <w:name w:val="List Bullet"/>
    <w:basedOn w:val="Normal"/>
    <w:uiPriority w:val="36"/>
    <w:unhideWhenUsed/>
    <w:qFormat/>
    <w:rsid w:val="008A1A4F"/>
    <w:pPr>
      <w:numPr>
        <w:numId w:val="1"/>
      </w:numPr>
      <w:spacing w:after="120"/>
      <w:contextualSpacing/>
    </w:pPr>
  </w:style>
  <w:style w:type="paragraph" w:styleId="ListBullet2">
    <w:name w:val="List Bullet 2"/>
    <w:basedOn w:val="Normal"/>
    <w:uiPriority w:val="36"/>
    <w:unhideWhenUsed/>
    <w:qFormat/>
    <w:rsid w:val="008A1A4F"/>
    <w:pPr>
      <w:numPr>
        <w:numId w:val="2"/>
      </w:numPr>
      <w:spacing w:after="120"/>
      <w:contextualSpacing/>
    </w:pPr>
  </w:style>
  <w:style w:type="paragraph" w:styleId="ListBullet3">
    <w:name w:val="List Bullet 3"/>
    <w:basedOn w:val="Normal"/>
    <w:uiPriority w:val="36"/>
    <w:unhideWhenUsed/>
    <w:qFormat/>
    <w:rsid w:val="008A1A4F"/>
    <w:pPr>
      <w:numPr>
        <w:numId w:val="3"/>
      </w:numPr>
      <w:spacing w:after="120"/>
      <w:contextualSpacing/>
    </w:pPr>
  </w:style>
  <w:style w:type="paragraph" w:styleId="ListBullet4">
    <w:name w:val="List Bullet 4"/>
    <w:basedOn w:val="Normal"/>
    <w:uiPriority w:val="36"/>
    <w:unhideWhenUsed/>
    <w:qFormat/>
    <w:rsid w:val="008A1A4F"/>
    <w:pPr>
      <w:numPr>
        <w:numId w:val="4"/>
      </w:numPr>
      <w:spacing w:after="120"/>
      <w:contextualSpacing/>
    </w:pPr>
  </w:style>
  <w:style w:type="paragraph" w:styleId="ListBullet5">
    <w:name w:val="List Bullet 5"/>
    <w:basedOn w:val="Normal"/>
    <w:uiPriority w:val="36"/>
    <w:unhideWhenUsed/>
    <w:qFormat/>
    <w:rsid w:val="008A1A4F"/>
    <w:pPr>
      <w:numPr>
        <w:numId w:val="5"/>
      </w:numPr>
      <w:spacing w:after="120"/>
      <w:contextualSpacing/>
    </w:pPr>
  </w:style>
  <w:style w:type="character" w:styleId="PlaceholderText">
    <w:name w:val="Placeholder Text"/>
    <w:basedOn w:val="DefaultParagraphFont"/>
    <w:uiPriority w:val="99"/>
    <w:rsid w:val="008A1A4F"/>
    <w:rPr>
      <w:color w:val="808080"/>
    </w:rPr>
  </w:style>
  <w:style w:type="paragraph" w:styleId="Quote">
    <w:name w:val="Quote"/>
    <w:basedOn w:val="Normal"/>
    <w:link w:val="QuoteChar"/>
    <w:uiPriority w:val="29"/>
    <w:qFormat/>
    <w:rsid w:val="008A1A4F"/>
    <w:rPr>
      <w:i/>
      <w:color w:val="7F7F7F" w:themeColor="background1" w:themeShade="7F"/>
    </w:rPr>
  </w:style>
  <w:style w:type="character" w:customStyle="1" w:styleId="QuoteChar">
    <w:name w:val="Quote Char"/>
    <w:basedOn w:val="DefaultParagraphFont"/>
    <w:link w:val="Quote"/>
    <w:uiPriority w:val="29"/>
    <w:rsid w:val="008A1A4F"/>
    <w:rPr>
      <w:i/>
      <w:color w:val="7F7F7F" w:themeColor="background1" w:themeShade="7F"/>
      <w:sz w:val="20"/>
      <w:szCs w:val="20"/>
      <w:lang w:eastAsia="ja-JP"/>
    </w:rPr>
  </w:style>
  <w:style w:type="character" w:styleId="Strong">
    <w:name w:val="Strong"/>
    <w:uiPriority w:val="22"/>
    <w:qFormat/>
    <w:rsid w:val="008A1A4F"/>
    <w:rPr>
      <w:rFonts w:asciiTheme="minorHAnsi" w:hAnsiTheme="minorHAnsi"/>
      <w:b/>
      <w:color w:val="9FB8CD" w:themeColor="accent2"/>
    </w:rPr>
  </w:style>
  <w:style w:type="character" w:styleId="SubtleEmphasis">
    <w:name w:val="Subtle Emphasis"/>
    <w:basedOn w:val="DefaultParagraphFont"/>
    <w:uiPriority w:val="19"/>
    <w:qFormat/>
    <w:rsid w:val="008A1A4F"/>
    <w:rPr>
      <w:rFonts w:cs="Times New Roman"/>
      <w:i/>
      <w:color w:val="737373" w:themeColor="text1" w:themeTint="8C"/>
      <w:kern w:val="16"/>
      <w:sz w:val="20"/>
      <w:szCs w:val="24"/>
    </w:rPr>
  </w:style>
  <w:style w:type="character" w:styleId="SubtleReference">
    <w:name w:val="Subtle Reference"/>
    <w:basedOn w:val="DefaultParagraphFont"/>
    <w:uiPriority w:val="31"/>
    <w:qFormat/>
    <w:rsid w:val="008A1A4F"/>
    <w:rPr>
      <w:rFonts w:cs="Times New Roman"/>
      <w:color w:val="737373" w:themeColor="text1" w:themeTint="8C"/>
      <w:sz w:val="20"/>
      <w:szCs w:val="20"/>
      <w:u w:val="single"/>
    </w:rPr>
  </w:style>
  <w:style w:type="table" w:styleId="TableGrid">
    <w:name w:val="Table Grid"/>
    <w:basedOn w:val="TableNormal"/>
    <w:uiPriority w:val="1"/>
    <w:rsid w:val="008A1A4F"/>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2B6BF1"/>
    <w:pPr>
      <w:tabs>
        <w:tab w:val="left" w:pos="446"/>
        <w:tab w:val="right" w:leader="dot" w:pos="8630"/>
      </w:tabs>
      <w:spacing w:after="40" w:line="240" w:lineRule="auto"/>
    </w:pPr>
    <w:rPr>
      <w:smallCaps/>
      <w:noProof/>
      <w:color w:val="auto"/>
    </w:rPr>
  </w:style>
  <w:style w:type="paragraph" w:styleId="TOC2">
    <w:name w:val="toc 2"/>
    <w:basedOn w:val="Normal"/>
    <w:next w:val="Normal"/>
    <w:autoRedefine/>
    <w:uiPriority w:val="39"/>
    <w:unhideWhenUsed/>
    <w:qFormat/>
    <w:rsid w:val="008A1A4F"/>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rsid w:val="008A1A4F"/>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8A1A4F"/>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8A1A4F"/>
    <w:pPr>
      <w:tabs>
        <w:tab w:val="right" w:leader="dot" w:pos="8630"/>
      </w:tabs>
      <w:spacing w:after="40" w:line="240" w:lineRule="auto"/>
      <w:ind w:left="878"/>
    </w:pPr>
    <w:rPr>
      <w:smallCaps/>
      <w:noProof/>
    </w:rPr>
  </w:style>
  <w:style w:type="paragraph" w:styleId="TOC6">
    <w:name w:val="toc 6"/>
    <w:basedOn w:val="Normal"/>
    <w:next w:val="Normal"/>
    <w:autoRedefine/>
    <w:uiPriority w:val="99"/>
    <w:unhideWhenUsed/>
    <w:qFormat/>
    <w:rsid w:val="008A1A4F"/>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8A1A4F"/>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8A1A4F"/>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8A1A4F"/>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rsid w:val="008A1A4F"/>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rsid w:val="008A1A4F"/>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qFormat/>
    <w:rsid w:val="008A1A4F"/>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rsid w:val="008A1A4F"/>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rsid w:val="008A1A4F"/>
    <w:pPr>
      <w:pBdr>
        <w:bottom w:val="dashed" w:sz="4" w:space="18" w:color="7F7F7F"/>
      </w:pBdr>
      <w:jc w:val="right"/>
    </w:pPr>
    <w:rPr>
      <w:color w:val="7F7F7F" w:themeColor="text1" w:themeTint="80"/>
    </w:rPr>
  </w:style>
  <w:style w:type="paragraph" w:styleId="ListParagraph">
    <w:name w:val="List Paragraph"/>
    <w:basedOn w:val="Normal"/>
    <w:link w:val="ListParagraphChar"/>
    <w:uiPriority w:val="34"/>
    <w:qFormat/>
    <w:rsid w:val="00BE5A6F"/>
    <w:pPr>
      <w:spacing w:after="120" w:line="240" w:lineRule="auto"/>
      <w:ind w:left="720"/>
      <w:contextualSpacing/>
    </w:pPr>
    <w:rPr>
      <w:rFonts w:eastAsia="Times New Roman" w:cs="Times New Roman"/>
      <w:color w:val="auto"/>
      <w:lang w:eastAsia="en-US"/>
    </w:rPr>
  </w:style>
  <w:style w:type="paragraph" w:customStyle="1" w:styleId="Style1">
    <w:name w:val="Style1"/>
    <w:basedOn w:val="ListParagraph"/>
    <w:next w:val="Normal"/>
    <w:link w:val="Style1Char"/>
    <w:qFormat/>
    <w:rsid w:val="00F76B21"/>
    <w:pPr>
      <w:numPr>
        <w:numId w:val="6"/>
      </w:numPr>
      <w:ind w:left="964" w:hanging="964"/>
    </w:pPr>
    <w:rPr>
      <w:b/>
      <w:noProof/>
      <w:color w:val="628BAD" w:themeColor="accent2" w:themeShade="BF"/>
    </w:rPr>
  </w:style>
  <w:style w:type="table" w:styleId="MediumShading2-Accent1">
    <w:name w:val="Medium Shading 2 Accent 1"/>
    <w:basedOn w:val="TableNormal"/>
    <w:uiPriority w:val="64"/>
    <w:rsid w:val="00DC4C0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7C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7CA3" w:themeFill="accent1"/>
      </w:tcPr>
    </w:tblStylePr>
    <w:tblStylePr w:type="lastCol">
      <w:rPr>
        <w:b/>
        <w:bCs/>
        <w:color w:val="FFFFFF" w:themeColor="background1"/>
      </w:rPr>
      <w:tblPr/>
      <w:tcPr>
        <w:tcBorders>
          <w:left w:val="nil"/>
          <w:right w:val="nil"/>
          <w:insideH w:val="nil"/>
          <w:insideV w:val="nil"/>
        </w:tcBorders>
        <w:shd w:val="clear" w:color="auto" w:fill="727C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ParagraphChar">
    <w:name w:val="List Paragraph Char"/>
    <w:basedOn w:val="DefaultParagraphFont"/>
    <w:link w:val="ListParagraph"/>
    <w:uiPriority w:val="34"/>
    <w:rsid w:val="00BE5A6F"/>
    <w:rPr>
      <w:rFonts w:ascii="Calibri" w:eastAsia="Times New Roman" w:hAnsi="Calibri" w:cs="Times New Roman"/>
      <w:sz w:val="20"/>
      <w:szCs w:val="20"/>
      <w:lang w:val="en-AU"/>
    </w:rPr>
  </w:style>
  <w:style w:type="character" w:customStyle="1" w:styleId="Style1Char">
    <w:name w:val="Style1 Char"/>
    <w:basedOn w:val="ListParagraphChar"/>
    <w:link w:val="Style1"/>
    <w:rsid w:val="00F76B21"/>
    <w:rPr>
      <w:rFonts w:ascii="Calibri" w:eastAsia="Times New Roman" w:hAnsi="Calibri" w:cs="Times New Roman"/>
      <w:b/>
      <w:noProof/>
      <w:color w:val="628BAD" w:themeColor="accent2" w:themeShade="BF"/>
      <w:sz w:val="20"/>
      <w:szCs w:val="20"/>
      <w:lang w:val="en-AU"/>
    </w:rPr>
  </w:style>
  <w:style w:type="paragraph" w:styleId="TOCHeading">
    <w:name w:val="TOC Heading"/>
    <w:basedOn w:val="Heading1"/>
    <w:next w:val="Normal"/>
    <w:uiPriority w:val="39"/>
    <w:unhideWhenUsed/>
    <w:qFormat/>
    <w:rsid w:val="003578E3"/>
    <w:pPr>
      <w:keepNext/>
      <w:keepLines/>
      <w:numPr>
        <w:numId w:val="0"/>
      </w:numPr>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Cs/>
      <w:color w:val="525A7D" w:themeColor="accent1" w:themeShade="BF"/>
      <w:spacing w:val="0"/>
      <w:sz w:val="28"/>
      <w:szCs w:val="28"/>
      <w:lang w:val="en-US"/>
    </w:rPr>
  </w:style>
  <w:style w:type="character" w:styleId="Hyperlink">
    <w:name w:val="Hyperlink"/>
    <w:basedOn w:val="DefaultParagraphFont"/>
    <w:uiPriority w:val="99"/>
    <w:unhideWhenUsed/>
    <w:rsid w:val="003578E3"/>
    <w:rPr>
      <w:color w:val="B292CA" w:themeColor="hyperlink"/>
      <w:u w:val="single"/>
    </w:rPr>
  </w:style>
  <w:style w:type="paragraph" w:customStyle="1" w:styleId="Table">
    <w:name w:val="Table"/>
    <w:basedOn w:val="Normal"/>
    <w:next w:val="Normal"/>
    <w:link w:val="TableChar"/>
    <w:rsid w:val="00395208"/>
    <w:pPr>
      <w:numPr>
        <w:numId w:val="8"/>
      </w:numPr>
      <w:spacing w:after="120" w:line="240" w:lineRule="auto"/>
    </w:pPr>
    <w:rPr>
      <w:rFonts w:ascii="Gill Sans MT" w:eastAsia="Times New Roman" w:hAnsi="Gill Sans MT" w:cs="Times New Roman"/>
      <w:b/>
      <w:color w:val="auto"/>
      <w:sz w:val="22"/>
      <w:lang w:eastAsia="en-US"/>
    </w:rPr>
  </w:style>
  <w:style w:type="character" w:customStyle="1" w:styleId="TableChar">
    <w:name w:val="Table Char"/>
    <w:basedOn w:val="DefaultParagraphFont"/>
    <w:link w:val="Table"/>
    <w:rsid w:val="00395208"/>
    <w:rPr>
      <w:rFonts w:ascii="Gill Sans MT" w:eastAsia="Times New Roman" w:hAnsi="Gill Sans MT" w:cs="Times New Roman"/>
      <w:b/>
      <w:szCs w:val="20"/>
      <w:lang w:val="en-AU"/>
    </w:rPr>
  </w:style>
  <w:style w:type="paragraph" w:customStyle="1" w:styleId="Table1">
    <w:name w:val="Table 1"/>
    <w:basedOn w:val="Table"/>
    <w:link w:val="Table1Char"/>
    <w:qFormat/>
    <w:rsid w:val="00031658"/>
    <w:rPr>
      <w:rFonts w:ascii="Calibri" w:hAnsi="Calibri"/>
      <w:sz w:val="20"/>
    </w:rPr>
  </w:style>
  <w:style w:type="character" w:customStyle="1" w:styleId="NoSpacingChar">
    <w:name w:val="No Spacing Char"/>
    <w:basedOn w:val="DefaultParagraphFont"/>
    <w:link w:val="NoSpacing"/>
    <w:uiPriority w:val="99"/>
    <w:rsid w:val="00552D3D"/>
    <w:rPr>
      <w:rFonts w:ascii="Calibri" w:hAnsi="Calibri"/>
      <w:color w:val="000000" w:themeColor="text1"/>
      <w:sz w:val="20"/>
      <w:szCs w:val="20"/>
      <w:lang w:val="en-AU" w:eastAsia="ja-JP"/>
    </w:rPr>
  </w:style>
  <w:style w:type="character" w:customStyle="1" w:styleId="Table1Char">
    <w:name w:val="Table 1 Char"/>
    <w:basedOn w:val="TableChar"/>
    <w:link w:val="Table1"/>
    <w:rsid w:val="00031658"/>
    <w:rPr>
      <w:rFonts w:ascii="Calibri" w:eastAsia="Times New Roman" w:hAnsi="Calibri" w:cs="Times New Roman"/>
      <w:b/>
      <w:sz w:val="20"/>
      <w:szCs w:val="20"/>
      <w:lang w:val="en-AU"/>
    </w:rPr>
  </w:style>
  <w:style w:type="paragraph" w:styleId="FootnoteText">
    <w:name w:val="footnote text"/>
    <w:basedOn w:val="Normal"/>
    <w:link w:val="FootnoteTextChar"/>
    <w:uiPriority w:val="99"/>
    <w:semiHidden/>
    <w:unhideWhenUsed/>
    <w:rsid w:val="00785F40"/>
    <w:pPr>
      <w:spacing w:after="0" w:line="240" w:lineRule="auto"/>
    </w:pPr>
  </w:style>
  <w:style w:type="character" w:customStyle="1" w:styleId="FootnoteTextChar">
    <w:name w:val="Footnote Text Char"/>
    <w:basedOn w:val="DefaultParagraphFont"/>
    <w:link w:val="FootnoteText"/>
    <w:uiPriority w:val="99"/>
    <w:semiHidden/>
    <w:rsid w:val="00785F40"/>
    <w:rPr>
      <w:rFonts w:ascii="Calibri" w:hAnsi="Calibri"/>
      <w:color w:val="000000" w:themeColor="text1"/>
      <w:sz w:val="20"/>
      <w:szCs w:val="20"/>
      <w:lang w:val="en-AU" w:eastAsia="ja-JP"/>
    </w:rPr>
  </w:style>
  <w:style w:type="character" w:styleId="FootnoteReference">
    <w:name w:val="footnote reference"/>
    <w:basedOn w:val="DefaultParagraphFont"/>
    <w:uiPriority w:val="99"/>
    <w:semiHidden/>
    <w:unhideWhenUsed/>
    <w:rsid w:val="00785F40"/>
    <w:rPr>
      <w:vertAlign w:val="superscript"/>
    </w:rPr>
  </w:style>
  <w:style w:type="paragraph" w:customStyle="1" w:styleId="Default">
    <w:name w:val="Default"/>
    <w:rsid w:val="00F012B6"/>
    <w:pPr>
      <w:autoSpaceDE w:val="0"/>
      <w:autoSpaceDN w:val="0"/>
      <w:adjustRightInd w:val="0"/>
      <w:spacing w:after="0" w:line="240" w:lineRule="auto"/>
    </w:pPr>
    <w:rPr>
      <w:rFonts w:ascii="Calibri" w:hAnsi="Calibri" w:cs="Calibri"/>
      <w:color w:val="000000"/>
      <w:sz w:val="24"/>
      <w:szCs w:val="24"/>
      <w:lang w:val="en-AU"/>
    </w:rPr>
  </w:style>
  <w:style w:type="paragraph" w:styleId="Closing">
    <w:name w:val="Closing"/>
    <w:basedOn w:val="Normal"/>
    <w:link w:val="ClosingChar"/>
    <w:uiPriority w:val="7"/>
    <w:unhideWhenUsed/>
    <w:qFormat/>
    <w:rsid w:val="00537ED4"/>
    <w:pPr>
      <w:spacing w:before="240" w:after="0"/>
      <w:ind w:right="4320"/>
    </w:pPr>
    <w:rPr>
      <w:rFonts w:asciiTheme="minorHAnsi" w:eastAsiaTheme="minorEastAsia" w:hAnsiTheme="minorHAnsi"/>
      <w:color w:val="auto"/>
      <w:szCs w:val="22"/>
      <w:lang w:eastAsia="en-US"/>
    </w:rPr>
  </w:style>
  <w:style w:type="character" w:customStyle="1" w:styleId="ClosingChar">
    <w:name w:val="Closing Char"/>
    <w:basedOn w:val="DefaultParagraphFont"/>
    <w:link w:val="Closing"/>
    <w:uiPriority w:val="7"/>
    <w:rsid w:val="00537ED4"/>
    <w:rPr>
      <w:rFonts w:eastAsiaTheme="minorEastAsia"/>
      <w:sz w:val="20"/>
      <w:lang w:val="en-AU"/>
    </w:rPr>
  </w:style>
  <w:style w:type="paragraph" w:customStyle="1" w:styleId="RecipientAddress">
    <w:name w:val="Recipient Address"/>
    <w:basedOn w:val="NoSpacing"/>
    <w:link w:val="RecipientAddressChar"/>
    <w:uiPriority w:val="5"/>
    <w:qFormat/>
    <w:rsid w:val="00537ED4"/>
    <w:pPr>
      <w:spacing w:before="200" w:after="200" w:line="276" w:lineRule="auto"/>
      <w:contextualSpacing/>
    </w:pPr>
    <w:rPr>
      <w:rFonts w:asciiTheme="majorHAnsi" w:eastAsiaTheme="minorEastAsia" w:hAnsiTheme="majorHAnsi"/>
      <w:color w:val="9FB8CD" w:themeColor="accent2"/>
      <w:sz w:val="18"/>
    </w:rPr>
  </w:style>
  <w:style w:type="paragraph" w:styleId="Salutation">
    <w:name w:val="Salutation"/>
    <w:basedOn w:val="Normal"/>
    <w:next w:val="Normal"/>
    <w:link w:val="SalutationChar"/>
    <w:uiPriority w:val="6"/>
    <w:unhideWhenUsed/>
    <w:qFormat/>
    <w:rsid w:val="00537ED4"/>
    <w:pPr>
      <w:spacing w:before="400" w:after="320" w:line="240" w:lineRule="auto"/>
    </w:pPr>
    <w:rPr>
      <w:rFonts w:asciiTheme="minorHAnsi" w:eastAsiaTheme="minorEastAsia" w:hAnsiTheme="minorHAnsi"/>
      <w:b/>
      <w:color w:val="auto"/>
      <w:szCs w:val="22"/>
      <w:lang w:eastAsia="en-US"/>
    </w:rPr>
  </w:style>
  <w:style w:type="character" w:customStyle="1" w:styleId="SalutationChar">
    <w:name w:val="Salutation Char"/>
    <w:basedOn w:val="DefaultParagraphFont"/>
    <w:link w:val="Salutation"/>
    <w:uiPriority w:val="6"/>
    <w:rsid w:val="00537ED4"/>
    <w:rPr>
      <w:rFonts w:eastAsiaTheme="minorEastAsia"/>
      <w:b/>
      <w:sz w:val="20"/>
      <w:lang w:val="en-AU"/>
    </w:rPr>
  </w:style>
  <w:style w:type="paragraph" w:customStyle="1" w:styleId="SenderAddress">
    <w:name w:val="Sender Address"/>
    <w:basedOn w:val="NoSpacing"/>
    <w:link w:val="SenderAddressChar"/>
    <w:uiPriority w:val="3"/>
    <w:qFormat/>
    <w:rsid w:val="00537ED4"/>
    <w:pPr>
      <w:spacing w:before="200" w:after="200" w:line="276" w:lineRule="auto"/>
      <w:contextualSpacing/>
      <w:jc w:val="right"/>
    </w:pPr>
    <w:rPr>
      <w:rFonts w:asciiTheme="majorHAnsi" w:eastAsiaTheme="minorEastAsia" w:hAnsiTheme="majorHAnsi"/>
      <w:color w:val="9FB8CD" w:themeColor="accent2"/>
      <w:sz w:val="18"/>
      <w:szCs w:val="18"/>
    </w:rPr>
  </w:style>
  <w:style w:type="paragraph" w:customStyle="1" w:styleId="RecipientName">
    <w:name w:val="Recipient Name"/>
    <w:basedOn w:val="RecipientAddress"/>
    <w:link w:val="RecipientNameChar"/>
    <w:uiPriority w:val="4"/>
    <w:qFormat/>
    <w:rsid w:val="00537ED4"/>
    <w:pPr>
      <w:spacing w:before="80"/>
    </w:pPr>
    <w:rPr>
      <w:b/>
      <w:color w:val="525A7D" w:themeColor="accent1" w:themeShade="BF"/>
      <w:sz w:val="20"/>
    </w:rPr>
  </w:style>
  <w:style w:type="paragraph" w:customStyle="1" w:styleId="SenderName">
    <w:name w:val="Sender Name"/>
    <w:basedOn w:val="SenderAddress"/>
    <w:link w:val="SenderNameChar"/>
    <w:uiPriority w:val="2"/>
    <w:qFormat/>
    <w:rsid w:val="00537ED4"/>
    <w:rPr>
      <w:b/>
      <w:color w:val="525A7D" w:themeColor="accent1" w:themeShade="BF"/>
      <w:sz w:val="20"/>
    </w:rPr>
  </w:style>
  <w:style w:type="character" w:customStyle="1" w:styleId="SenderAddressChar">
    <w:name w:val="Sender Address Char"/>
    <w:basedOn w:val="NoSpacingChar"/>
    <w:link w:val="SenderAddress"/>
    <w:uiPriority w:val="3"/>
    <w:rsid w:val="00537ED4"/>
    <w:rPr>
      <w:rFonts w:asciiTheme="majorHAnsi" w:eastAsiaTheme="minorEastAsia" w:hAnsiTheme="majorHAnsi"/>
      <w:color w:val="9FB8CD" w:themeColor="accent2"/>
      <w:sz w:val="18"/>
      <w:szCs w:val="18"/>
      <w:lang w:val="en-AU" w:eastAsia="ja-JP"/>
    </w:rPr>
  </w:style>
  <w:style w:type="character" w:customStyle="1" w:styleId="SenderNameChar">
    <w:name w:val="Sender Name Char"/>
    <w:basedOn w:val="SenderAddressChar"/>
    <w:link w:val="SenderName"/>
    <w:uiPriority w:val="2"/>
    <w:rsid w:val="00537ED4"/>
    <w:rPr>
      <w:rFonts w:asciiTheme="majorHAnsi" w:eastAsiaTheme="minorEastAsia" w:hAnsiTheme="majorHAnsi"/>
      <w:b/>
      <w:color w:val="525A7D" w:themeColor="accent1" w:themeShade="BF"/>
      <w:sz w:val="20"/>
      <w:szCs w:val="18"/>
      <w:lang w:val="en-AU" w:eastAsia="ja-JP"/>
    </w:rPr>
  </w:style>
  <w:style w:type="character" w:customStyle="1" w:styleId="RecipientAddressChar">
    <w:name w:val="Recipient Address Char"/>
    <w:basedOn w:val="NoSpacingChar"/>
    <w:link w:val="RecipientAddress"/>
    <w:uiPriority w:val="5"/>
    <w:rsid w:val="00537ED4"/>
    <w:rPr>
      <w:rFonts w:asciiTheme="majorHAnsi" w:eastAsiaTheme="minorEastAsia" w:hAnsiTheme="majorHAnsi"/>
      <w:color w:val="9FB8CD" w:themeColor="accent2"/>
      <w:sz w:val="18"/>
      <w:szCs w:val="20"/>
      <w:lang w:val="en-AU" w:eastAsia="ja-JP"/>
    </w:rPr>
  </w:style>
  <w:style w:type="character" w:customStyle="1" w:styleId="RecipientNameChar">
    <w:name w:val="Recipient Name Char"/>
    <w:basedOn w:val="RecipientAddressChar"/>
    <w:link w:val="RecipientName"/>
    <w:uiPriority w:val="4"/>
    <w:rsid w:val="00537ED4"/>
    <w:rPr>
      <w:rFonts w:asciiTheme="majorHAnsi" w:eastAsiaTheme="minorEastAsia" w:hAnsiTheme="majorHAnsi"/>
      <w:b/>
      <w:color w:val="525A7D" w:themeColor="accent1" w:themeShade="BF"/>
      <w:sz w:val="20"/>
      <w:szCs w:val="20"/>
      <w:lang w:val="en-AU" w:eastAsia="ja-JP"/>
    </w:rPr>
  </w:style>
  <w:style w:type="paragraph" w:customStyle="1" w:styleId="SenderNameatSignature">
    <w:name w:val="Sender Name (at Signature)"/>
    <w:basedOn w:val="NoSpacing"/>
    <w:uiPriority w:val="7"/>
    <w:rsid w:val="00537ED4"/>
    <w:pPr>
      <w:pBdr>
        <w:top w:val="single" w:sz="4" w:space="1" w:color="727CA3" w:themeColor="accent1"/>
      </w:pBdr>
      <w:ind w:right="4320"/>
    </w:pPr>
    <w:rPr>
      <w:rFonts w:asciiTheme="minorHAnsi" w:eastAsiaTheme="minorEastAsia" w:hAnsiTheme="minorHAnsi"/>
      <w:b/>
      <w:color w:val="727CA3" w:themeColor="accent1"/>
      <w:szCs w:val="22"/>
      <w:lang w:eastAsia="en-US"/>
    </w:rPr>
  </w:style>
  <w:style w:type="paragraph" w:styleId="Signature">
    <w:name w:val="Signature"/>
    <w:basedOn w:val="Normal"/>
    <w:link w:val="SignatureChar"/>
    <w:uiPriority w:val="99"/>
    <w:unhideWhenUsed/>
    <w:rsid w:val="00537ED4"/>
    <w:pPr>
      <w:spacing w:after="0" w:line="240" w:lineRule="auto"/>
    </w:pPr>
    <w:rPr>
      <w:rFonts w:asciiTheme="minorHAnsi" w:eastAsiaTheme="minorEastAsia" w:hAnsiTheme="minorHAnsi"/>
      <w:color w:val="auto"/>
      <w:szCs w:val="22"/>
      <w:lang w:eastAsia="en-US"/>
    </w:rPr>
  </w:style>
  <w:style w:type="character" w:customStyle="1" w:styleId="SignatureChar">
    <w:name w:val="Signature Char"/>
    <w:basedOn w:val="DefaultParagraphFont"/>
    <w:link w:val="Signature"/>
    <w:uiPriority w:val="99"/>
    <w:rsid w:val="00537ED4"/>
    <w:rPr>
      <w:rFonts w:eastAsiaTheme="minorEastAsia"/>
      <w:sz w:val="20"/>
      <w:lang w:val="en-AU"/>
    </w:rPr>
  </w:style>
  <w:style w:type="table" w:customStyle="1" w:styleId="B2LightShadingAccent2">
    <w:name w:val="B2 Light Shading Accent 2"/>
    <w:basedOn w:val="TableNormal"/>
    <w:uiPriority w:val="42"/>
    <w:rsid w:val="00537ED4"/>
    <w:pPr>
      <w:spacing w:after="0" w:line="240" w:lineRule="auto"/>
    </w:pPr>
    <w:rPr>
      <w:rFonts w:ascii="Arial" w:eastAsiaTheme="minorEastAsia" w:hAnsi="Arial"/>
      <w:color w:val="628BAD" w:themeColor="accent2" w:themeShade="BF"/>
      <w:lang w:bidi="en-US"/>
    </w:rPr>
    <w:tblPr>
      <w:tblStyleRowBandSize w:val="1"/>
      <w:tblStyleColBandSize w:val="1"/>
      <w:tblInd w:w="0" w:type="dxa"/>
      <w:tblBorders>
        <w:top w:val="single" w:sz="8" w:space="0" w:color="9FB8CD" w:themeColor="accent2"/>
        <w:bottom w:val="single" w:sz="8" w:space="0" w:color="9FB8C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la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firstCol">
      <w:rPr>
        <w:b/>
        <w:bCs/>
      </w:rPr>
    </w:tblStylePr>
    <w:tblStylePr w:type="lastCol">
      <w:rPr>
        <w:b/>
        <w:bCs/>
      </w:rPr>
    </w:tblStylePr>
    <w:tblStylePr w:type="band1Vert">
      <w:tblPr/>
      <w:tcPr>
        <w:tcBorders>
          <w:top w:val="single" w:sz="8" w:space="0" w:color="9FB8CD" w:themeColor="accent2"/>
          <w:left w:val="nil"/>
          <w:bottom w:val="single" w:sz="8" w:space="0" w:color="9FB8CD" w:themeColor="accent2"/>
          <w:right w:val="nil"/>
          <w:insideH w:val="nil"/>
          <w:insideV w:val="nil"/>
        </w:tcBorders>
        <w:shd w:val="clear" w:color="auto" w:fill="E7EDF2" w:themeFill="accent2" w:themeFillTint="3F"/>
      </w:tcPr>
    </w:tblStylePr>
    <w:tblStylePr w:type="band1Horz">
      <w:tblPr/>
      <w:tcPr>
        <w:tcBorders>
          <w:top w:val="nil"/>
          <w:left w:val="nil"/>
          <w:bottom w:val="nil"/>
          <w:right w:val="nil"/>
          <w:insideH w:val="nil"/>
          <w:insideV w:val="nil"/>
        </w:tcBorders>
        <w:shd w:val="clear" w:color="auto" w:fill="E7EDF2" w:themeFill="accent2" w:themeFillTint="3F"/>
      </w:tcPr>
    </w:tblStylePr>
  </w:style>
  <w:style w:type="paragraph" w:customStyle="1" w:styleId="SendersAddress">
    <w:name w:val="Sender's Address"/>
    <w:basedOn w:val="NoSpacing"/>
    <w:uiPriority w:val="2"/>
    <w:qFormat/>
    <w:rsid w:val="00537ED4"/>
    <w:pPr>
      <w:spacing w:before="200" w:line="276" w:lineRule="auto"/>
      <w:contextualSpacing/>
      <w:jc w:val="right"/>
    </w:pPr>
    <w:rPr>
      <w:rFonts w:asciiTheme="minorHAnsi" w:hAnsiTheme="minorHAnsi" w:cs="Times New Roman"/>
      <w:color w:val="9FB8CD" w:themeColor="accent2"/>
      <w:sz w:val="18"/>
      <w:szCs w:val="18"/>
    </w:rPr>
  </w:style>
  <w:style w:type="paragraph" w:customStyle="1" w:styleId="RecipientsName">
    <w:name w:val="Recipient's Name"/>
    <w:basedOn w:val="NoSpacing"/>
    <w:uiPriority w:val="1"/>
    <w:qFormat/>
    <w:rsid w:val="00537ED4"/>
    <w:pPr>
      <w:jc w:val="right"/>
    </w:pPr>
    <w:rPr>
      <w:rFonts w:asciiTheme="majorHAnsi" w:hAnsiTheme="majorHAnsi" w:cs="Times New Roman"/>
      <w:noProof/>
      <w:color w:val="525A7D" w:themeColor="accent1" w:themeShade="BF"/>
      <w:sz w:val="36"/>
      <w:szCs w:val="36"/>
    </w:rPr>
  </w:style>
  <w:style w:type="paragraph" w:customStyle="1" w:styleId="DateText">
    <w:name w:val="Date Text"/>
    <w:basedOn w:val="Normal"/>
    <w:uiPriority w:val="35"/>
    <w:rsid w:val="00537ED4"/>
    <w:pPr>
      <w:spacing w:after="0"/>
      <w:contextualSpacing/>
    </w:pPr>
    <w:rPr>
      <w:rFonts w:asciiTheme="minorHAnsi" w:hAnsiTheme="minorHAnsi" w:cs="Times New Roman"/>
      <w:sz w:val="22"/>
      <w:lang w:bidi="he-IL"/>
    </w:rPr>
  </w:style>
  <w:style w:type="paragraph" w:customStyle="1" w:styleId="Para0bullet">
    <w:name w:val="Para 0 bullet"/>
    <w:basedOn w:val="Normal"/>
    <w:rsid w:val="00537ED4"/>
    <w:pPr>
      <w:numPr>
        <w:numId w:val="12"/>
      </w:numPr>
      <w:spacing w:after="60" w:line="240" w:lineRule="auto"/>
    </w:pPr>
    <w:rPr>
      <w:rFonts w:ascii="Times New Roman" w:eastAsia="Times New Roman" w:hAnsi="Times New Roman" w:cs="Times New Roman"/>
      <w:color w:val="000000"/>
      <w:lang w:val="en-GB" w:eastAsia="en-US"/>
    </w:rPr>
  </w:style>
  <w:style w:type="paragraph" w:customStyle="1" w:styleId="Headingforletter">
    <w:name w:val="Heading for letter"/>
    <w:basedOn w:val="Heading1"/>
    <w:link w:val="HeadingforletterChar"/>
    <w:qFormat/>
    <w:rsid w:val="003B25C2"/>
    <w:pPr>
      <w:numPr>
        <w:numId w:val="13"/>
      </w:numPr>
      <w:ind w:left="357" w:hanging="357"/>
    </w:pPr>
    <w:rPr>
      <w:rFonts w:eastAsiaTheme="majorEastAsia" w:cstheme="majorBidi"/>
      <w:bCs/>
      <w:color w:val="4D5676" w:themeColor="accent1" w:themeShade="B5"/>
      <w:sz w:val="28"/>
      <w:szCs w:val="28"/>
      <w:lang w:bidi="en-US"/>
    </w:rPr>
  </w:style>
  <w:style w:type="paragraph" w:customStyle="1" w:styleId="Heading2forletter">
    <w:name w:val="Heading 2 for letter"/>
    <w:basedOn w:val="Heading2"/>
    <w:link w:val="Heading2forletterChar"/>
    <w:qFormat/>
    <w:rsid w:val="00537ED4"/>
    <w:pPr>
      <w:keepNext/>
      <w:keepLines/>
      <w:spacing w:before="200" w:after="120"/>
      <w:ind w:left="578" w:hanging="578"/>
    </w:pPr>
    <w:rPr>
      <w:rFonts w:eastAsiaTheme="majorEastAsia" w:cstheme="majorBidi"/>
      <w:bCs/>
      <w:color w:val="727CA3" w:themeColor="accent1"/>
      <w:sz w:val="24"/>
      <w:szCs w:val="26"/>
    </w:rPr>
  </w:style>
  <w:style w:type="character" w:customStyle="1" w:styleId="HeadingforletterChar">
    <w:name w:val="Heading for letter Char"/>
    <w:basedOn w:val="Heading1Char"/>
    <w:link w:val="Headingforletter"/>
    <w:rsid w:val="003B25C2"/>
    <w:rPr>
      <w:rFonts w:asciiTheme="majorHAnsi" w:eastAsiaTheme="majorEastAsia" w:hAnsiTheme="majorHAnsi" w:cstheme="majorBidi"/>
      <w:b/>
      <w:bCs/>
      <w:color w:val="4D5676" w:themeColor="accent1" w:themeShade="B5"/>
      <w:spacing w:val="5"/>
      <w:sz w:val="28"/>
      <w:szCs w:val="28"/>
      <w:shd w:val="clear" w:color="auto" w:fill="9FB8CD" w:themeFill="accent2"/>
      <w:lang w:val="en-AU" w:eastAsia="ja-JP" w:bidi="en-US"/>
    </w:rPr>
  </w:style>
  <w:style w:type="character" w:customStyle="1" w:styleId="Heading2forletterChar">
    <w:name w:val="Heading 2 for letter Char"/>
    <w:basedOn w:val="Heading2Char"/>
    <w:link w:val="Heading2forletter"/>
    <w:rsid w:val="00537ED4"/>
    <w:rPr>
      <w:rFonts w:asciiTheme="majorHAnsi" w:eastAsiaTheme="majorEastAsia" w:hAnsiTheme="majorHAnsi" w:cstheme="majorBidi"/>
      <w:b/>
      <w:bCs/>
      <w:color w:val="727CA3" w:themeColor="accent1"/>
      <w:spacing w:val="5"/>
      <w:sz w:val="24"/>
      <w:szCs w:val="26"/>
      <w:lang w:val="en-AU" w:eastAsia="ja-JP"/>
    </w:rPr>
  </w:style>
  <w:style w:type="paragraph" w:customStyle="1" w:styleId="Tablestyle">
    <w:name w:val="Table style"/>
    <w:basedOn w:val="Table"/>
    <w:link w:val="TablestyleChar"/>
    <w:qFormat/>
    <w:rsid w:val="00537ED4"/>
    <w:pPr>
      <w:numPr>
        <w:numId w:val="0"/>
      </w:numPr>
      <w:ind w:left="720" w:hanging="360"/>
    </w:pPr>
    <w:rPr>
      <w:rFonts w:ascii="Calibri" w:hAnsi="Calibri"/>
      <w:sz w:val="20"/>
    </w:rPr>
  </w:style>
  <w:style w:type="character" w:customStyle="1" w:styleId="TablestyleChar">
    <w:name w:val="Table style Char"/>
    <w:basedOn w:val="DefaultParagraphFont"/>
    <w:link w:val="Tablestyle"/>
    <w:rsid w:val="00537ED4"/>
    <w:rPr>
      <w:rFonts w:ascii="Calibri" w:eastAsia="Times New Roman" w:hAnsi="Calibri" w:cs="Times New Roman"/>
      <w:b/>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Bullet" w:uiPriority="36" w:qFormat="1"/>
    <w:lsdException w:name="List Bullet 2" w:uiPriority="36" w:qFormat="1"/>
    <w:lsdException w:name="List Bullet 3" w:uiPriority="36" w:qFormat="1"/>
    <w:lsdException w:name="List Bullet 4" w:uiPriority="36"/>
    <w:lsdException w:name="List Bullet 5" w:uiPriority="36"/>
    <w:lsdException w:name="Title" w:semiHidden="0" w:uiPriority="10" w:unhideWhenUsed="0" w:qFormat="1"/>
    <w:lsdException w:name="Closing" w:uiPriority="7" w:qFormat="1"/>
    <w:lsdException w:name="Default Paragraph Font" w:uiPriority="1"/>
    <w:lsdException w:name="Subtitle" w:semiHidden="0" w:uiPriority="11" w:unhideWhenUsed="0" w:qFormat="1"/>
    <w:lsdException w:name="Salutation" w:uiPriority="6"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8E3"/>
    <w:rPr>
      <w:rFonts w:ascii="Calibri" w:hAnsi="Calibri"/>
      <w:color w:val="000000" w:themeColor="text1"/>
      <w:sz w:val="20"/>
      <w:szCs w:val="20"/>
      <w:lang w:val="en-AU" w:eastAsia="ja-JP"/>
    </w:rPr>
  </w:style>
  <w:style w:type="paragraph" w:styleId="Heading1">
    <w:name w:val="heading 1"/>
    <w:basedOn w:val="Normal"/>
    <w:next w:val="Normal"/>
    <w:link w:val="Heading1Char"/>
    <w:uiPriority w:val="9"/>
    <w:qFormat/>
    <w:rsid w:val="00DA2416"/>
    <w:pPr>
      <w:numPr>
        <w:numId w:val="7"/>
      </w:num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120"/>
      <w:outlineLvl w:val="0"/>
    </w:pPr>
    <w:rPr>
      <w:rFonts w:asciiTheme="majorHAnsi" w:hAnsiTheme="majorHAnsi"/>
      <w:b/>
      <w:color w:val="FFFFFF" w:themeColor="background1"/>
      <w:spacing w:val="5"/>
      <w:sz w:val="24"/>
      <w:szCs w:val="32"/>
    </w:rPr>
  </w:style>
  <w:style w:type="paragraph" w:styleId="Heading2">
    <w:name w:val="heading 2"/>
    <w:basedOn w:val="Normal"/>
    <w:next w:val="Normal"/>
    <w:link w:val="Heading2Char"/>
    <w:uiPriority w:val="9"/>
    <w:qFormat/>
    <w:rsid w:val="007C71AD"/>
    <w:pPr>
      <w:numPr>
        <w:ilvl w:val="1"/>
        <w:numId w:val="7"/>
      </w:numPr>
      <w:spacing w:before="240" w:after="80"/>
      <w:outlineLvl w:val="1"/>
    </w:pPr>
    <w:rPr>
      <w:rFonts w:asciiTheme="majorHAnsi" w:hAnsiTheme="majorHAnsi"/>
      <w:b/>
      <w:color w:val="628BAD" w:themeColor="accent2" w:themeShade="BF"/>
      <w:spacing w:val="5"/>
      <w:sz w:val="22"/>
      <w:szCs w:val="28"/>
    </w:rPr>
  </w:style>
  <w:style w:type="paragraph" w:styleId="Heading3">
    <w:name w:val="heading 3"/>
    <w:basedOn w:val="Normal"/>
    <w:next w:val="Normal"/>
    <w:link w:val="Heading3Char"/>
    <w:uiPriority w:val="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416"/>
    <w:rPr>
      <w:rFonts w:asciiTheme="majorHAnsi" w:hAnsiTheme="majorHAnsi"/>
      <w:b/>
      <w:color w:val="FFFFFF" w:themeColor="background1"/>
      <w:spacing w:val="5"/>
      <w:sz w:val="24"/>
      <w:szCs w:val="32"/>
      <w:shd w:val="clear" w:color="auto" w:fill="9FB8CD" w:themeFill="accent2"/>
      <w:lang w:val="en-AU" w:eastAsia="ja-JP"/>
    </w:rPr>
  </w:style>
  <w:style w:type="character" w:customStyle="1" w:styleId="Heading2Char">
    <w:name w:val="Heading 2 Char"/>
    <w:basedOn w:val="DefaultParagraphFont"/>
    <w:link w:val="Heading2"/>
    <w:uiPriority w:val="9"/>
    <w:rsid w:val="007C71AD"/>
    <w:rPr>
      <w:rFonts w:asciiTheme="majorHAnsi" w:hAnsiTheme="majorHAnsi"/>
      <w:b/>
      <w:color w:val="628BAD" w:themeColor="accent2" w:themeShade="BF"/>
      <w:spacing w:val="5"/>
      <w:szCs w:val="28"/>
      <w:lang w:val="en-AU" w:eastAsia="ja-JP"/>
    </w:rPr>
  </w:style>
  <w:style w:type="character" w:customStyle="1" w:styleId="Heading3Char">
    <w:name w:val="Heading 3 Char"/>
    <w:basedOn w:val="DefaultParagraphFont"/>
    <w:link w:val="Heading3"/>
    <w:uiPriority w:val="9"/>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10"/>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qFormat/>
    <w:pPr>
      <w:spacing w:after="0" w:line="240" w:lineRule="auto"/>
    </w:pPr>
    <w:rPr>
      <w:bCs/>
      <w:color w:val="9FB8CD" w:themeColor="accent2"/>
      <w:sz w:val="16"/>
      <w:szCs w:val="18"/>
    </w:rPr>
  </w:style>
  <w:style w:type="paragraph" w:styleId="NoSpacing">
    <w:name w:val="No Spacing"/>
    <w:basedOn w:val="Normal"/>
    <w:link w:val="NoSpacingChar"/>
    <w:uiPriority w:val="99"/>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33"/>
    <w:qFormat/>
    <w:rPr>
      <w:rFonts w:asciiTheme="majorHAnsi" w:hAnsiTheme="majorHAnsi" w:cs="Times New Roman"/>
      <w:i/>
      <w:color w:val="8E736A" w:themeColor="accent6"/>
      <w:sz w:val="20"/>
      <w:szCs w:val="20"/>
    </w:rPr>
  </w:style>
  <w:style w:type="character" w:styleId="Emphasis">
    <w:name w:val="Emphasis"/>
    <w:uiPriority w:val="20"/>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customStyle="1" w:styleId="Heading4Char">
    <w:name w:val="Heading 4 Char"/>
    <w:basedOn w:val="DefaultParagraphFont"/>
    <w:link w:val="Heading4"/>
    <w:uiPriority w:val="9"/>
    <w:semiHidden/>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semiHidden/>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semiHidden/>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Pr>
      <w:rFonts w:asciiTheme="majorHAnsi" w:hAnsiTheme="majorHAnsi"/>
      <w:i/>
      <w:color w:val="9FB8CD" w:themeColor="accent2"/>
      <w:sz w:val="18"/>
      <w:szCs w:val="20"/>
      <w:lang w:eastAsia="ja-JP"/>
    </w:rPr>
  </w:style>
  <w:style w:type="character" w:styleId="IntenseEmphasis">
    <w:name w:val="Intense Emphasis"/>
    <w:basedOn w:val="DefaultParagraphFont"/>
    <w:uiPriority w:val="21"/>
    <w:qFormat/>
    <w:rPr>
      <w:rFonts w:cs="Times New Roman"/>
      <w:b/>
      <w:i/>
      <w:color w:val="BAC737" w:themeColor="accent3" w:themeShade="BF"/>
      <w:sz w:val="20"/>
      <w:szCs w:val="20"/>
    </w:rPr>
  </w:style>
  <w:style w:type="paragraph" w:styleId="IntenseQuote">
    <w:name w:val="Intense Quote"/>
    <w:basedOn w:val="Normal"/>
    <w:link w:val="IntenseQuoteChar"/>
    <w:uiPriority w:val="30"/>
    <w:qFormat/>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Pr>
      <w:rFonts w:cs="Times New Roman"/>
      <w:b/>
      <w:color w:val="525A7D" w:themeColor="accent1" w:themeShade="BF"/>
      <w:sz w:val="20"/>
      <w:szCs w:val="20"/>
      <w:u w:val="single"/>
    </w:rPr>
  </w:style>
  <w:style w:type="paragraph" w:styleId="ListBullet">
    <w:name w:val="List Bullet"/>
    <w:basedOn w:val="Normal"/>
    <w:uiPriority w:val="36"/>
    <w:unhideWhenUsed/>
    <w:qFormat/>
    <w:pPr>
      <w:numPr>
        <w:numId w:val="1"/>
      </w:numPr>
      <w:spacing w:after="120"/>
      <w:contextualSpacing/>
    </w:pPr>
  </w:style>
  <w:style w:type="paragraph" w:styleId="ListBullet2">
    <w:name w:val="List Bullet 2"/>
    <w:basedOn w:val="Normal"/>
    <w:uiPriority w:val="36"/>
    <w:unhideWhenUsed/>
    <w:qFormat/>
    <w:pPr>
      <w:numPr>
        <w:numId w:val="2"/>
      </w:numPr>
      <w:spacing w:after="120"/>
      <w:contextualSpacing/>
    </w:pPr>
  </w:style>
  <w:style w:type="paragraph" w:styleId="ListBullet3">
    <w:name w:val="List Bullet 3"/>
    <w:basedOn w:val="Normal"/>
    <w:uiPriority w:val="36"/>
    <w:unhideWhenUsed/>
    <w:qFormat/>
    <w:pPr>
      <w:numPr>
        <w:numId w:val="3"/>
      </w:numPr>
      <w:spacing w:after="120"/>
      <w:contextualSpacing/>
    </w:pPr>
  </w:style>
  <w:style w:type="paragraph" w:styleId="ListBullet4">
    <w:name w:val="List Bullet 4"/>
    <w:basedOn w:val="Normal"/>
    <w:uiPriority w:val="36"/>
    <w:unhideWhenUsed/>
    <w:qFormat/>
    <w:pPr>
      <w:numPr>
        <w:numId w:val="4"/>
      </w:numPr>
      <w:spacing w:after="120"/>
      <w:contextualSpacing/>
    </w:pPr>
  </w:style>
  <w:style w:type="paragraph" w:styleId="ListBullet5">
    <w:name w:val="List Bullet 5"/>
    <w:basedOn w:val="Normal"/>
    <w:uiPriority w:val="36"/>
    <w:unhideWhenUsed/>
    <w:qFormat/>
    <w:pPr>
      <w:numPr>
        <w:numId w:val="5"/>
      </w:numPr>
      <w:spacing w:after="120"/>
      <w:contextualSpacing/>
    </w:pPr>
  </w:style>
  <w:style w:type="character" w:styleId="PlaceholderText">
    <w:name w:val="Placeholder Text"/>
    <w:basedOn w:val="DefaultParagraphFont"/>
    <w:uiPriority w:val="99"/>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i/>
      <w:color w:val="7F7F7F" w:themeColor="background1" w:themeShade="7F"/>
      <w:sz w:val="20"/>
      <w:szCs w:val="20"/>
      <w:lang w:eastAsia="ja-JP"/>
    </w:rPr>
  </w:style>
  <w:style w:type="character" w:styleId="Strong">
    <w:name w:val="Strong"/>
    <w:uiPriority w:val="22"/>
    <w:qFormat/>
    <w:rPr>
      <w:rFonts w:asciiTheme="minorHAnsi" w:hAnsiTheme="minorHAnsi"/>
      <w:b/>
      <w:color w:val="9FB8CD" w:themeColor="accent2"/>
    </w:rPr>
  </w:style>
  <w:style w:type="character" w:styleId="SubtleEmphasis">
    <w:name w:val="Subtle Emphasis"/>
    <w:basedOn w:val="DefaultParagraphFont"/>
    <w:uiPriority w:val="19"/>
    <w:qFormat/>
    <w:rPr>
      <w:rFonts w:cs="Times New Roman"/>
      <w:i/>
      <w:color w:val="737373" w:themeColor="text1" w:themeTint="8C"/>
      <w:kern w:val="16"/>
      <w:sz w:val="20"/>
      <w:szCs w:val="24"/>
    </w:rPr>
  </w:style>
  <w:style w:type="character" w:styleId="SubtleReference">
    <w:name w:val="Subtle Reference"/>
    <w:basedOn w:val="DefaultParagraphFont"/>
    <w:uiPriority w:val="31"/>
    <w:qFormat/>
    <w:rPr>
      <w:rFonts w:cs="Times New Roman"/>
      <w:color w:val="737373" w:themeColor="text1" w:themeTint="8C"/>
      <w:sz w:val="20"/>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2B6BF1"/>
    <w:pPr>
      <w:tabs>
        <w:tab w:val="left" w:pos="446"/>
        <w:tab w:val="right" w:leader="dot" w:pos="8630"/>
      </w:tabs>
      <w:spacing w:after="40" w:line="240" w:lineRule="auto"/>
    </w:pPr>
    <w:rPr>
      <w:smallCaps/>
      <w:noProof/>
      <w:color w:val="auto"/>
    </w:rPr>
  </w:style>
  <w:style w:type="paragraph" w:styleId="TOC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qFormat/>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pPr>
      <w:pBdr>
        <w:bottom w:val="dashed" w:sz="4" w:space="18" w:color="7F7F7F"/>
      </w:pBdr>
      <w:jc w:val="right"/>
    </w:pPr>
    <w:rPr>
      <w:color w:val="7F7F7F" w:themeColor="text1" w:themeTint="80"/>
    </w:rPr>
  </w:style>
  <w:style w:type="paragraph" w:styleId="ListParagraph">
    <w:name w:val="List Paragraph"/>
    <w:basedOn w:val="Normal"/>
    <w:link w:val="ListParagraphChar"/>
    <w:uiPriority w:val="34"/>
    <w:qFormat/>
    <w:rsid w:val="00BE5A6F"/>
    <w:pPr>
      <w:spacing w:after="120" w:line="240" w:lineRule="auto"/>
      <w:ind w:left="720"/>
      <w:contextualSpacing/>
    </w:pPr>
    <w:rPr>
      <w:rFonts w:eastAsia="Times New Roman" w:cs="Times New Roman"/>
      <w:color w:val="auto"/>
      <w:lang w:eastAsia="en-US"/>
    </w:rPr>
  </w:style>
  <w:style w:type="paragraph" w:customStyle="1" w:styleId="Style1">
    <w:name w:val="Style1"/>
    <w:basedOn w:val="ListParagraph"/>
    <w:next w:val="Normal"/>
    <w:link w:val="Style1Char"/>
    <w:qFormat/>
    <w:rsid w:val="00F76B21"/>
    <w:pPr>
      <w:numPr>
        <w:numId w:val="6"/>
      </w:numPr>
      <w:ind w:left="964" w:hanging="964"/>
    </w:pPr>
    <w:rPr>
      <w:b/>
      <w:noProof/>
      <w:color w:val="628BAD" w:themeColor="accent2" w:themeShade="BF"/>
    </w:rPr>
  </w:style>
  <w:style w:type="table" w:styleId="MediumShading2-Accent1">
    <w:name w:val="Medium Shading 2 Accent 1"/>
    <w:basedOn w:val="TableNormal"/>
    <w:uiPriority w:val="64"/>
    <w:rsid w:val="00DC4C0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7C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7CA3" w:themeFill="accent1"/>
      </w:tcPr>
    </w:tblStylePr>
    <w:tblStylePr w:type="lastCol">
      <w:rPr>
        <w:b/>
        <w:bCs/>
        <w:color w:val="FFFFFF" w:themeColor="background1"/>
      </w:rPr>
      <w:tblPr/>
      <w:tcPr>
        <w:tcBorders>
          <w:left w:val="nil"/>
          <w:right w:val="nil"/>
          <w:insideH w:val="nil"/>
          <w:insideV w:val="nil"/>
        </w:tcBorders>
        <w:shd w:val="clear" w:color="auto" w:fill="727C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ParagraphChar">
    <w:name w:val="List Paragraph Char"/>
    <w:basedOn w:val="DefaultParagraphFont"/>
    <w:link w:val="ListParagraph"/>
    <w:uiPriority w:val="34"/>
    <w:rsid w:val="00BE5A6F"/>
    <w:rPr>
      <w:rFonts w:ascii="Calibri" w:eastAsia="Times New Roman" w:hAnsi="Calibri" w:cs="Times New Roman"/>
      <w:sz w:val="20"/>
      <w:szCs w:val="20"/>
      <w:lang w:val="en-AU"/>
    </w:rPr>
  </w:style>
  <w:style w:type="character" w:customStyle="1" w:styleId="Style1Char">
    <w:name w:val="Style1 Char"/>
    <w:basedOn w:val="ListParagraphChar"/>
    <w:link w:val="Style1"/>
    <w:rsid w:val="00F76B21"/>
    <w:rPr>
      <w:rFonts w:ascii="Calibri" w:eastAsia="Times New Roman" w:hAnsi="Calibri" w:cs="Times New Roman"/>
      <w:b/>
      <w:noProof/>
      <w:color w:val="628BAD" w:themeColor="accent2" w:themeShade="BF"/>
      <w:sz w:val="20"/>
      <w:szCs w:val="20"/>
      <w:lang w:val="en-AU"/>
    </w:rPr>
  </w:style>
  <w:style w:type="paragraph" w:styleId="TOCHeading">
    <w:name w:val="TOC Heading"/>
    <w:basedOn w:val="Heading1"/>
    <w:next w:val="Normal"/>
    <w:uiPriority w:val="39"/>
    <w:unhideWhenUsed/>
    <w:qFormat/>
    <w:rsid w:val="003578E3"/>
    <w:pPr>
      <w:keepNext/>
      <w:keepLines/>
      <w:numPr>
        <w:numId w:val="0"/>
      </w:numPr>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Cs/>
      <w:color w:val="525A7D" w:themeColor="accent1" w:themeShade="BF"/>
      <w:spacing w:val="0"/>
      <w:sz w:val="28"/>
      <w:szCs w:val="28"/>
      <w:lang w:val="en-US"/>
    </w:rPr>
  </w:style>
  <w:style w:type="character" w:styleId="Hyperlink">
    <w:name w:val="Hyperlink"/>
    <w:basedOn w:val="DefaultParagraphFont"/>
    <w:uiPriority w:val="99"/>
    <w:unhideWhenUsed/>
    <w:rsid w:val="003578E3"/>
    <w:rPr>
      <w:color w:val="B292CA" w:themeColor="hyperlink"/>
      <w:u w:val="single"/>
    </w:rPr>
  </w:style>
  <w:style w:type="paragraph" w:customStyle="1" w:styleId="Table">
    <w:name w:val="Table"/>
    <w:basedOn w:val="Normal"/>
    <w:next w:val="Normal"/>
    <w:link w:val="TableChar"/>
    <w:rsid w:val="00395208"/>
    <w:pPr>
      <w:numPr>
        <w:numId w:val="8"/>
      </w:numPr>
      <w:spacing w:after="120" w:line="240" w:lineRule="auto"/>
    </w:pPr>
    <w:rPr>
      <w:rFonts w:ascii="Gill Sans MT" w:eastAsia="Times New Roman" w:hAnsi="Gill Sans MT" w:cs="Times New Roman"/>
      <w:b/>
      <w:color w:val="auto"/>
      <w:sz w:val="22"/>
      <w:lang w:eastAsia="en-US"/>
    </w:rPr>
  </w:style>
  <w:style w:type="character" w:customStyle="1" w:styleId="TableChar">
    <w:name w:val="Table Char"/>
    <w:basedOn w:val="DefaultParagraphFont"/>
    <w:link w:val="Table"/>
    <w:rsid w:val="00395208"/>
    <w:rPr>
      <w:rFonts w:ascii="Gill Sans MT" w:eastAsia="Times New Roman" w:hAnsi="Gill Sans MT" w:cs="Times New Roman"/>
      <w:b/>
      <w:szCs w:val="20"/>
      <w:lang w:val="en-AU"/>
    </w:rPr>
  </w:style>
  <w:style w:type="paragraph" w:customStyle="1" w:styleId="Table1">
    <w:name w:val="Table 1"/>
    <w:basedOn w:val="Table"/>
    <w:link w:val="Table1Char"/>
    <w:qFormat/>
    <w:rsid w:val="00031658"/>
    <w:rPr>
      <w:rFonts w:ascii="Calibri" w:hAnsi="Calibri"/>
      <w:sz w:val="20"/>
    </w:rPr>
  </w:style>
  <w:style w:type="character" w:customStyle="1" w:styleId="NoSpacingChar">
    <w:name w:val="No Spacing Char"/>
    <w:basedOn w:val="DefaultParagraphFont"/>
    <w:link w:val="NoSpacing"/>
    <w:uiPriority w:val="99"/>
    <w:rsid w:val="00552D3D"/>
    <w:rPr>
      <w:rFonts w:ascii="Calibri" w:hAnsi="Calibri"/>
      <w:color w:val="000000" w:themeColor="text1"/>
      <w:sz w:val="20"/>
      <w:szCs w:val="20"/>
      <w:lang w:val="en-AU" w:eastAsia="ja-JP"/>
    </w:rPr>
  </w:style>
  <w:style w:type="character" w:customStyle="1" w:styleId="Table1Char">
    <w:name w:val="Table 1 Char"/>
    <w:basedOn w:val="TableChar"/>
    <w:link w:val="Table1"/>
    <w:rsid w:val="00031658"/>
    <w:rPr>
      <w:rFonts w:ascii="Calibri" w:eastAsia="Times New Roman" w:hAnsi="Calibri" w:cs="Times New Roman"/>
      <w:b/>
      <w:sz w:val="20"/>
      <w:szCs w:val="20"/>
      <w:lang w:val="en-AU"/>
    </w:rPr>
  </w:style>
  <w:style w:type="paragraph" w:styleId="FootnoteText">
    <w:name w:val="footnote text"/>
    <w:basedOn w:val="Normal"/>
    <w:link w:val="FootnoteTextChar"/>
    <w:uiPriority w:val="99"/>
    <w:semiHidden/>
    <w:unhideWhenUsed/>
    <w:rsid w:val="00785F40"/>
    <w:pPr>
      <w:spacing w:after="0" w:line="240" w:lineRule="auto"/>
    </w:pPr>
  </w:style>
  <w:style w:type="character" w:customStyle="1" w:styleId="FootnoteTextChar">
    <w:name w:val="Footnote Text Char"/>
    <w:basedOn w:val="DefaultParagraphFont"/>
    <w:link w:val="FootnoteText"/>
    <w:uiPriority w:val="99"/>
    <w:semiHidden/>
    <w:rsid w:val="00785F40"/>
    <w:rPr>
      <w:rFonts w:ascii="Calibri" w:hAnsi="Calibri"/>
      <w:color w:val="000000" w:themeColor="text1"/>
      <w:sz w:val="20"/>
      <w:szCs w:val="20"/>
      <w:lang w:val="en-AU" w:eastAsia="ja-JP"/>
    </w:rPr>
  </w:style>
  <w:style w:type="character" w:styleId="FootnoteReference">
    <w:name w:val="footnote reference"/>
    <w:basedOn w:val="DefaultParagraphFont"/>
    <w:uiPriority w:val="99"/>
    <w:semiHidden/>
    <w:unhideWhenUsed/>
    <w:rsid w:val="00785F40"/>
    <w:rPr>
      <w:vertAlign w:val="superscript"/>
    </w:rPr>
  </w:style>
  <w:style w:type="paragraph" w:customStyle="1" w:styleId="Default">
    <w:name w:val="Default"/>
    <w:rsid w:val="00F012B6"/>
    <w:pPr>
      <w:autoSpaceDE w:val="0"/>
      <w:autoSpaceDN w:val="0"/>
      <w:adjustRightInd w:val="0"/>
      <w:spacing w:after="0" w:line="240" w:lineRule="auto"/>
    </w:pPr>
    <w:rPr>
      <w:rFonts w:ascii="Calibri" w:hAnsi="Calibri" w:cs="Calibri"/>
      <w:color w:val="000000"/>
      <w:sz w:val="24"/>
      <w:szCs w:val="24"/>
      <w:lang w:val="en-AU"/>
    </w:rPr>
  </w:style>
  <w:style w:type="paragraph" w:styleId="Closing">
    <w:name w:val="Closing"/>
    <w:basedOn w:val="Normal"/>
    <w:link w:val="ClosingChar"/>
    <w:uiPriority w:val="7"/>
    <w:unhideWhenUsed/>
    <w:qFormat/>
    <w:rsid w:val="00537ED4"/>
    <w:pPr>
      <w:spacing w:before="240" w:after="0"/>
      <w:ind w:right="4320"/>
    </w:pPr>
    <w:rPr>
      <w:rFonts w:asciiTheme="minorHAnsi" w:eastAsiaTheme="minorEastAsia" w:hAnsiTheme="minorHAnsi"/>
      <w:color w:val="auto"/>
      <w:szCs w:val="22"/>
      <w:lang w:eastAsia="en-US"/>
    </w:rPr>
  </w:style>
  <w:style w:type="character" w:customStyle="1" w:styleId="ClosingChar">
    <w:name w:val="Closing Char"/>
    <w:basedOn w:val="DefaultParagraphFont"/>
    <w:link w:val="Closing"/>
    <w:uiPriority w:val="7"/>
    <w:rsid w:val="00537ED4"/>
    <w:rPr>
      <w:rFonts w:eastAsiaTheme="minorEastAsia"/>
      <w:sz w:val="20"/>
      <w:lang w:val="en-AU"/>
    </w:rPr>
  </w:style>
  <w:style w:type="paragraph" w:customStyle="1" w:styleId="RecipientAddress">
    <w:name w:val="Recipient Address"/>
    <w:basedOn w:val="NoSpacing"/>
    <w:link w:val="RecipientAddressChar"/>
    <w:uiPriority w:val="5"/>
    <w:qFormat/>
    <w:rsid w:val="00537ED4"/>
    <w:pPr>
      <w:spacing w:before="200" w:after="200" w:line="276" w:lineRule="auto"/>
      <w:contextualSpacing/>
    </w:pPr>
    <w:rPr>
      <w:rFonts w:asciiTheme="majorHAnsi" w:eastAsiaTheme="minorEastAsia" w:hAnsiTheme="majorHAnsi"/>
      <w:color w:val="9FB8CD" w:themeColor="accent2"/>
      <w:sz w:val="18"/>
    </w:rPr>
  </w:style>
  <w:style w:type="paragraph" w:styleId="Salutation">
    <w:name w:val="Salutation"/>
    <w:basedOn w:val="Normal"/>
    <w:next w:val="Normal"/>
    <w:link w:val="SalutationChar"/>
    <w:uiPriority w:val="6"/>
    <w:unhideWhenUsed/>
    <w:qFormat/>
    <w:rsid w:val="00537ED4"/>
    <w:pPr>
      <w:spacing w:before="400" w:after="320" w:line="240" w:lineRule="auto"/>
    </w:pPr>
    <w:rPr>
      <w:rFonts w:asciiTheme="minorHAnsi" w:eastAsiaTheme="minorEastAsia" w:hAnsiTheme="minorHAnsi"/>
      <w:b/>
      <w:color w:val="auto"/>
      <w:szCs w:val="22"/>
      <w:lang w:eastAsia="en-US"/>
    </w:rPr>
  </w:style>
  <w:style w:type="character" w:customStyle="1" w:styleId="SalutationChar">
    <w:name w:val="Salutation Char"/>
    <w:basedOn w:val="DefaultParagraphFont"/>
    <w:link w:val="Salutation"/>
    <w:uiPriority w:val="6"/>
    <w:rsid w:val="00537ED4"/>
    <w:rPr>
      <w:rFonts w:eastAsiaTheme="minorEastAsia"/>
      <w:b/>
      <w:sz w:val="20"/>
      <w:lang w:val="en-AU"/>
    </w:rPr>
  </w:style>
  <w:style w:type="paragraph" w:customStyle="1" w:styleId="SenderAddress">
    <w:name w:val="Sender Address"/>
    <w:basedOn w:val="NoSpacing"/>
    <w:link w:val="SenderAddressChar"/>
    <w:uiPriority w:val="3"/>
    <w:qFormat/>
    <w:rsid w:val="00537ED4"/>
    <w:pPr>
      <w:spacing w:before="200" w:after="200" w:line="276" w:lineRule="auto"/>
      <w:contextualSpacing/>
      <w:jc w:val="right"/>
    </w:pPr>
    <w:rPr>
      <w:rFonts w:asciiTheme="majorHAnsi" w:eastAsiaTheme="minorEastAsia" w:hAnsiTheme="majorHAnsi"/>
      <w:color w:val="9FB8CD" w:themeColor="accent2"/>
      <w:sz w:val="18"/>
      <w:szCs w:val="18"/>
    </w:rPr>
  </w:style>
  <w:style w:type="paragraph" w:customStyle="1" w:styleId="RecipientName">
    <w:name w:val="Recipient Name"/>
    <w:basedOn w:val="RecipientAddress"/>
    <w:link w:val="RecipientNameChar"/>
    <w:uiPriority w:val="4"/>
    <w:qFormat/>
    <w:rsid w:val="00537ED4"/>
    <w:pPr>
      <w:spacing w:before="80"/>
    </w:pPr>
    <w:rPr>
      <w:b/>
      <w:color w:val="525A7D" w:themeColor="accent1" w:themeShade="BF"/>
      <w:sz w:val="20"/>
    </w:rPr>
  </w:style>
  <w:style w:type="paragraph" w:customStyle="1" w:styleId="SenderName">
    <w:name w:val="Sender Name"/>
    <w:basedOn w:val="SenderAddress"/>
    <w:link w:val="SenderNameChar"/>
    <w:uiPriority w:val="2"/>
    <w:qFormat/>
    <w:rsid w:val="00537ED4"/>
    <w:rPr>
      <w:b/>
      <w:color w:val="525A7D" w:themeColor="accent1" w:themeShade="BF"/>
      <w:sz w:val="20"/>
    </w:rPr>
  </w:style>
  <w:style w:type="character" w:customStyle="1" w:styleId="SenderAddressChar">
    <w:name w:val="Sender Address Char"/>
    <w:basedOn w:val="NoSpacingChar"/>
    <w:link w:val="SenderAddress"/>
    <w:uiPriority w:val="3"/>
    <w:rsid w:val="00537ED4"/>
    <w:rPr>
      <w:rFonts w:asciiTheme="majorHAnsi" w:eastAsiaTheme="minorEastAsia" w:hAnsiTheme="majorHAnsi"/>
      <w:color w:val="9FB8CD" w:themeColor="accent2"/>
      <w:sz w:val="18"/>
      <w:szCs w:val="18"/>
      <w:lang w:val="en-AU" w:eastAsia="ja-JP"/>
    </w:rPr>
  </w:style>
  <w:style w:type="character" w:customStyle="1" w:styleId="SenderNameChar">
    <w:name w:val="Sender Name Char"/>
    <w:basedOn w:val="SenderAddressChar"/>
    <w:link w:val="SenderName"/>
    <w:uiPriority w:val="2"/>
    <w:rsid w:val="00537ED4"/>
    <w:rPr>
      <w:rFonts w:asciiTheme="majorHAnsi" w:eastAsiaTheme="minorEastAsia" w:hAnsiTheme="majorHAnsi"/>
      <w:b/>
      <w:color w:val="525A7D" w:themeColor="accent1" w:themeShade="BF"/>
      <w:sz w:val="20"/>
      <w:szCs w:val="18"/>
      <w:lang w:val="en-AU" w:eastAsia="ja-JP"/>
    </w:rPr>
  </w:style>
  <w:style w:type="character" w:customStyle="1" w:styleId="RecipientAddressChar">
    <w:name w:val="Recipient Address Char"/>
    <w:basedOn w:val="NoSpacingChar"/>
    <w:link w:val="RecipientAddress"/>
    <w:uiPriority w:val="5"/>
    <w:rsid w:val="00537ED4"/>
    <w:rPr>
      <w:rFonts w:asciiTheme="majorHAnsi" w:eastAsiaTheme="minorEastAsia" w:hAnsiTheme="majorHAnsi"/>
      <w:color w:val="9FB8CD" w:themeColor="accent2"/>
      <w:sz w:val="18"/>
      <w:szCs w:val="20"/>
      <w:lang w:val="en-AU" w:eastAsia="ja-JP"/>
    </w:rPr>
  </w:style>
  <w:style w:type="character" w:customStyle="1" w:styleId="RecipientNameChar">
    <w:name w:val="Recipient Name Char"/>
    <w:basedOn w:val="RecipientAddressChar"/>
    <w:link w:val="RecipientName"/>
    <w:uiPriority w:val="4"/>
    <w:rsid w:val="00537ED4"/>
    <w:rPr>
      <w:rFonts w:asciiTheme="majorHAnsi" w:eastAsiaTheme="minorEastAsia" w:hAnsiTheme="majorHAnsi"/>
      <w:b/>
      <w:color w:val="525A7D" w:themeColor="accent1" w:themeShade="BF"/>
      <w:sz w:val="20"/>
      <w:szCs w:val="20"/>
      <w:lang w:val="en-AU" w:eastAsia="ja-JP"/>
    </w:rPr>
  </w:style>
  <w:style w:type="paragraph" w:customStyle="1" w:styleId="SenderNameatSignature">
    <w:name w:val="Sender Name (at Signature)"/>
    <w:basedOn w:val="NoSpacing"/>
    <w:uiPriority w:val="7"/>
    <w:rsid w:val="00537ED4"/>
    <w:pPr>
      <w:pBdr>
        <w:top w:val="single" w:sz="4" w:space="1" w:color="727CA3" w:themeColor="accent1"/>
      </w:pBdr>
      <w:ind w:right="4320"/>
    </w:pPr>
    <w:rPr>
      <w:rFonts w:asciiTheme="minorHAnsi" w:eastAsiaTheme="minorEastAsia" w:hAnsiTheme="minorHAnsi"/>
      <w:b/>
      <w:color w:val="727CA3" w:themeColor="accent1"/>
      <w:szCs w:val="22"/>
      <w:lang w:eastAsia="en-US"/>
    </w:rPr>
  </w:style>
  <w:style w:type="paragraph" w:styleId="Signature">
    <w:name w:val="Signature"/>
    <w:basedOn w:val="Normal"/>
    <w:link w:val="SignatureChar"/>
    <w:uiPriority w:val="99"/>
    <w:unhideWhenUsed/>
    <w:rsid w:val="00537ED4"/>
    <w:pPr>
      <w:spacing w:after="0" w:line="240" w:lineRule="auto"/>
    </w:pPr>
    <w:rPr>
      <w:rFonts w:asciiTheme="minorHAnsi" w:eastAsiaTheme="minorEastAsia" w:hAnsiTheme="minorHAnsi"/>
      <w:color w:val="auto"/>
      <w:szCs w:val="22"/>
      <w:lang w:eastAsia="en-US"/>
    </w:rPr>
  </w:style>
  <w:style w:type="character" w:customStyle="1" w:styleId="SignatureChar">
    <w:name w:val="Signature Char"/>
    <w:basedOn w:val="DefaultParagraphFont"/>
    <w:link w:val="Signature"/>
    <w:uiPriority w:val="99"/>
    <w:rsid w:val="00537ED4"/>
    <w:rPr>
      <w:rFonts w:eastAsiaTheme="minorEastAsia"/>
      <w:sz w:val="20"/>
      <w:lang w:val="en-AU"/>
    </w:rPr>
  </w:style>
  <w:style w:type="table" w:customStyle="1" w:styleId="B2LightShadingAccent2">
    <w:name w:val="B2 Light Shading Accent 2"/>
    <w:basedOn w:val="TableNormal"/>
    <w:uiPriority w:val="42"/>
    <w:rsid w:val="00537ED4"/>
    <w:pPr>
      <w:spacing w:after="0" w:line="240" w:lineRule="auto"/>
    </w:pPr>
    <w:rPr>
      <w:rFonts w:ascii="Arial" w:eastAsiaTheme="minorEastAsia" w:hAnsi="Arial"/>
      <w:color w:val="628BAD" w:themeColor="accent2" w:themeShade="BF"/>
      <w:lang w:bidi="en-US"/>
    </w:rPr>
    <w:tblPr>
      <w:tblStyleRowBandSize w:val="1"/>
      <w:tblStyleColBandSize w:val="1"/>
      <w:tblInd w:w="0" w:type="dxa"/>
      <w:tblBorders>
        <w:top w:val="single" w:sz="8" w:space="0" w:color="9FB8CD" w:themeColor="accent2"/>
        <w:bottom w:val="single" w:sz="8" w:space="0" w:color="9FB8C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la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firstCol">
      <w:rPr>
        <w:b/>
        <w:bCs/>
      </w:rPr>
    </w:tblStylePr>
    <w:tblStylePr w:type="lastCol">
      <w:rPr>
        <w:b/>
        <w:bCs/>
      </w:rPr>
    </w:tblStylePr>
    <w:tblStylePr w:type="band1Vert">
      <w:tblPr/>
      <w:tcPr>
        <w:tcBorders>
          <w:top w:val="single" w:sz="8" w:space="0" w:color="9FB8CD" w:themeColor="accent2"/>
          <w:left w:val="nil"/>
          <w:bottom w:val="single" w:sz="8" w:space="0" w:color="9FB8CD" w:themeColor="accent2"/>
          <w:right w:val="nil"/>
          <w:insideH w:val="nil"/>
          <w:insideV w:val="nil"/>
        </w:tcBorders>
        <w:shd w:val="clear" w:color="auto" w:fill="E7EDF2" w:themeFill="accent2" w:themeFillTint="3F"/>
      </w:tcPr>
    </w:tblStylePr>
    <w:tblStylePr w:type="band1Horz">
      <w:tblPr/>
      <w:tcPr>
        <w:tcBorders>
          <w:top w:val="nil"/>
          <w:left w:val="nil"/>
          <w:bottom w:val="nil"/>
          <w:right w:val="nil"/>
          <w:insideH w:val="nil"/>
          <w:insideV w:val="nil"/>
        </w:tcBorders>
        <w:shd w:val="clear" w:color="auto" w:fill="E7EDF2" w:themeFill="accent2" w:themeFillTint="3F"/>
      </w:tcPr>
    </w:tblStylePr>
  </w:style>
  <w:style w:type="paragraph" w:customStyle="1" w:styleId="SendersAddress">
    <w:name w:val="Sender's Address"/>
    <w:basedOn w:val="NoSpacing"/>
    <w:uiPriority w:val="2"/>
    <w:qFormat/>
    <w:rsid w:val="00537ED4"/>
    <w:pPr>
      <w:spacing w:before="200" w:line="276" w:lineRule="auto"/>
      <w:contextualSpacing/>
      <w:jc w:val="right"/>
    </w:pPr>
    <w:rPr>
      <w:rFonts w:asciiTheme="minorHAnsi" w:hAnsiTheme="minorHAnsi" w:cs="Times New Roman"/>
      <w:color w:val="9FB8CD" w:themeColor="accent2"/>
      <w:sz w:val="18"/>
      <w:szCs w:val="18"/>
    </w:rPr>
  </w:style>
  <w:style w:type="paragraph" w:customStyle="1" w:styleId="RecipientsName">
    <w:name w:val="Recipient's Name"/>
    <w:basedOn w:val="NoSpacing"/>
    <w:uiPriority w:val="1"/>
    <w:qFormat/>
    <w:rsid w:val="00537ED4"/>
    <w:pPr>
      <w:jc w:val="right"/>
    </w:pPr>
    <w:rPr>
      <w:rFonts w:asciiTheme="majorHAnsi" w:hAnsiTheme="majorHAnsi" w:cs="Times New Roman"/>
      <w:noProof/>
      <w:color w:val="525A7D" w:themeColor="accent1" w:themeShade="BF"/>
      <w:sz w:val="36"/>
      <w:szCs w:val="36"/>
    </w:rPr>
  </w:style>
  <w:style w:type="paragraph" w:customStyle="1" w:styleId="DateText">
    <w:name w:val="Date Text"/>
    <w:basedOn w:val="Normal"/>
    <w:uiPriority w:val="35"/>
    <w:rsid w:val="00537ED4"/>
    <w:pPr>
      <w:spacing w:after="0"/>
      <w:contextualSpacing/>
    </w:pPr>
    <w:rPr>
      <w:rFonts w:asciiTheme="minorHAnsi" w:hAnsiTheme="minorHAnsi" w:cs="Times New Roman"/>
      <w:sz w:val="22"/>
      <w:lang w:bidi="he-IL"/>
    </w:rPr>
  </w:style>
  <w:style w:type="paragraph" w:customStyle="1" w:styleId="Para0bullet">
    <w:name w:val="Para 0 bullet"/>
    <w:basedOn w:val="Normal"/>
    <w:rsid w:val="00537ED4"/>
    <w:pPr>
      <w:numPr>
        <w:numId w:val="12"/>
      </w:numPr>
      <w:spacing w:after="60" w:line="240" w:lineRule="auto"/>
    </w:pPr>
    <w:rPr>
      <w:rFonts w:ascii="Times New Roman" w:eastAsia="Times New Roman" w:hAnsi="Times New Roman" w:cs="Times New Roman"/>
      <w:color w:val="000000"/>
      <w:lang w:val="en-GB" w:eastAsia="en-US"/>
    </w:rPr>
  </w:style>
  <w:style w:type="paragraph" w:customStyle="1" w:styleId="Headingforletter">
    <w:name w:val="Heading for letter"/>
    <w:basedOn w:val="Heading1"/>
    <w:link w:val="HeadingforletterChar"/>
    <w:qFormat/>
    <w:rsid w:val="003B25C2"/>
    <w:pPr>
      <w:numPr>
        <w:numId w:val="13"/>
      </w:numPr>
      <w:ind w:left="357" w:hanging="357"/>
    </w:pPr>
    <w:rPr>
      <w:rFonts w:eastAsiaTheme="majorEastAsia" w:cstheme="majorBidi"/>
      <w:bCs/>
      <w:color w:val="4D5676" w:themeColor="accent1" w:themeShade="B5"/>
      <w:sz w:val="28"/>
      <w:szCs w:val="28"/>
      <w:lang w:bidi="en-US"/>
    </w:rPr>
  </w:style>
  <w:style w:type="paragraph" w:customStyle="1" w:styleId="Heading2forletter">
    <w:name w:val="Heading 2 for letter"/>
    <w:basedOn w:val="Heading2"/>
    <w:link w:val="Heading2forletterChar"/>
    <w:qFormat/>
    <w:rsid w:val="00537ED4"/>
    <w:pPr>
      <w:keepNext/>
      <w:keepLines/>
      <w:spacing w:before="200" w:after="120"/>
      <w:ind w:left="578" w:hanging="578"/>
    </w:pPr>
    <w:rPr>
      <w:rFonts w:eastAsiaTheme="majorEastAsia" w:cstheme="majorBidi"/>
      <w:bCs/>
      <w:color w:val="727CA3" w:themeColor="accent1"/>
      <w:sz w:val="24"/>
      <w:szCs w:val="26"/>
    </w:rPr>
  </w:style>
  <w:style w:type="character" w:customStyle="1" w:styleId="HeadingforletterChar">
    <w:name w:val="Heading for letter Char"/>
    <w:basedOn w:val="Heading1Char"/>
    <w:link w:val="Headingforletter"/>
    <w:rsid w:val="003B25C2"/>
    <w:rPr>
      <w:rFonts w:asciiTheme="majorHAnsi" w:eastAsiaTheme="majorEastAsia" w:hAnsiTheme="majorHAnsi" w:cstheme="majorBidi"/>
      <w:b/>
      <w:bCs/>
      <w:color w:val="4D5676" w:themeColor="accent1" w:themeShade="B5"/>
      <w:spacing w:val="5"/>
      <w:sz w:val="28"/>
      <w:szCs w:val="28"/>
      <w:shd w:val="clear" w:color="auto" w:fill="9FB8CD" w:themeFill="accent2"/>
      <w:lang w:val="en-AU" w:eastAsia="ja-JP" w:bidi="en-US"/>
    </w:rPr>
  </w:style>
  <w:style w:type="character" w:customStyle="1" w:styleId="Heading2forletterChar">
    <w:name w:val="Heading 2 for letter Char"/>
    <w:basedOn w:val="Heading2Char"/>
    <w:link w:val="Heading2forletter"/>
    <w:rsid w:val="00537ED4"/>
    <w:rPr>
      <w:rFonts w:asciiTheme="majorHAnsi" w:eastAsiaTheme="majorEastAsia" w:hAnsiTheme="majorHAnsi" w:cstheme="majorBidi"/>
      <w:b/>
      <w:bCs/>
      <w:color w:val="727CA3" w:themeColor="accent1"/>
      <w:spacing w:val="5"/>
      <w:sz w:val="24"/>
      <w:szCs w:val="26"/>
      <w:lang w:val="en-AU" w:eastAsia="ja-JP"/>
    </w:rPr>
  </w:style>
  <w:style w:type="paragraph" w:customStyle="1" w:styleId="Tablestyle">
    <w:name w:val="Table style"/>
    <w:basedOn w:val="Table"/>
    <w:link w:val="TablestyleChar"/>
    <w:qFormat/>
    <w:rsid w:val="00537ED4"/>
    <w:pPr>
      <w:numPr>
        <w:numId w:val="0"/>
      </w:numPr>
      <w:ind w:left="720" w:hanging="360"/>
    </w:pPr>
    <w:rPr>
      <w:rFonts w:ascii="Calibri" w:hAnsi="Calibri"/>
      <w:sz w:val="20"/>
    </w:rPr>
  </w:style>
  <w:style w:type="character" w:customStyle="1" w:styleId="TablestyleChar">
    <w:name w:val="Table style Char"/>
    <w:basedOn w:val="DefaultParagraphFont"/>
    <w:link w:val="Tablestyle"/>
    <w:rsid w:val="00537ED4"/>
    <w:rPr>
      <w:rFonts w:ascii="Calibri" w:eastAsia="Times New Roman" w:hAnsi="Calibri" w:cs="Times New Roman"/>
      <w:b/>
      <w:sz w:val="20"/>
      <w:szCs w:val="20"/>
      <w:lang w:val="en-AU"/>
    </w:rPr>
  </w:style>
</w:styles>
</file>

<file path=word/webSettings.xml><?xml version="1.0" encoding="utf-8"?>
<w:webSettings xmlns:r="http://schemas.openxmlformats.org/officeDocument/2006/relationships" xmlns:w="http://schemas.openxmlformats.org/wordprocessingml/2006/main">
  <w:divs>
    <w:div w:id="10954406">
      <w:bodyDiv w:val="1"/>
      <w:marLeft w:val="0"/>
      <w:marRight w:val="0"/>
      <w:marTop w:val="0"/>
      <w:marBottom w:val="0"/>
      <w:divBdr>
        <w:top w:val="none" w:sz="0" w:space="0" w:color="auto"/>
        <w:left w:val="none" w:sz="0" w:space="0" w:color="auto"/>
        <w:bottom w:val="none" w:sz="0" w:space="0" w:color="auto"/>
        <w:right w:val="none" w:sz="0" w:space="0" w:color="auto"/>
      </w:divBdr>
    </w:div>
    <w:div w:id="255946396">
      <w:bodyDiv w:val="1"/>
      <w:marLeft w:val="0"/>
      <w:marRight w:val="0"/>
      <w:marTop w:val="0"/>
      <w:marBottom w:val="0"/>
      <w:divBdr>
        <w:top w:val="none" w:sz="0" w:space="0" w:color="auto"/>
        <w:left w:val="none" w:sz="0" w:space="0" w:color="auto"/>
        <w:bottom w:val="none" w:sz="0" w:space="0" w:color="auto"/>
        <w:right w:val="none" w:sz="0" w:space="0" w:color="auto"/>
      </w:divBdr>
    </w:div>
    <w:div w:id="325860995">
      <w:bodyDiv w:val="1"/>
      <w:marLeft w:val="0"/>
      <w:marRight w:val="0"/>
      <w:marTop w:val="0"/>
      <w:marBottom w:val="0"/>
      <w:divBdr>
        <w:top w:val="none" w:sz="0" w:space="0" w:color="auto"/>
        <w:left w:val="none" w:sz="0" w:space="0" w:color="auto"/>
        <w:bottom w:val="none" w:sz="0" w:space="0" w:color="auto"/>
        <w:right w:val="none" w:sz="0" w:space="0" w:color="auto"/>
      </w:divBdr>
    </w:div>
    <w:div w:id="511846861">
      <w:bodyDiv w:val="1"/>
      <w:marLeft w:val="0"/>
      <w:marRight w:val="0"/>
      <w:marTop w:val="0"/>
      <w:marBottom w:val="0"/>
      <w:divBdr>
        <w:top w:val="none" w:sz="0" w:space="0" w:color="auto"/>
        <w:left w:val="none" w:sz="0" w:space="0" w:color="auto"/>
        <w:bottom w:val="none" w:sz="0" w:space="0" w:color="auto"/>
        <w:right w:val="none" w:sz="0" w:space="0" w:color="auto"/>
      </w:divBdr>
    </w:div>
    <w:div w:id="699210261">
      <w:bodyDiv w:val="1"/>
      <w:marLeft w:val="0"/>
      <w:marRight w:val="0"/>
      <w:marTop w:val="0"/>
      <w:marBottom w:val="0"/>
      <w:divBdr>
        <w:top w:val="none" w:sz="0" w:space="0" w:color="auto"/>
        <w:left w:val="none" w:sz="0" w:space="0" w:color="auto"/>
        <w:bottom w:val="none" w:sz="0" w:space="0" w:color="auto"/>
        <w:right w:val="none" w:sz="0" w:space="0" w:color="auto"/>
      </w:divBdr>
    </w:div>
    <w:div w:id="741366560">
      <w:bodyDiv w:val="1"/>
      <w:marLeft w:val="0"/>
      <w:marRight w:val="0"/>
      <w:marTop w:val="0"/>
      <w:marBottom w:val="0"/>
      <w:divBdr>
        <w:top w:val="none" w:sz="0" w:space="0" w:color="auto"/>
        <w:left w:val="none" w:sz="0" w:space="0" w:color="auto"/>
        <w:bottom w:val="none" w:sz="0" w:space="0" w:color="auto"/>
        <w:right w:val="none" w:sz="0" w:space="0" w:color="auto"/>
      </w:divBdr>
    </w:div>
    <w:div w:id="800925891">
      <w:bodyDiv w:val="1"/>
      <w:marLeft w:val="0"/>
      <w:marRight w:val="0"/>
      <w:marTop w:val="0"/>
      <w:marBottom w:val="0"/>
      <w:divBdr>
        <w:top w:val="none" w:sz="0" w:space="0" w:color="auto"/>
        <w:left w:val="none" w:sz="0" w:space="0" w:color="auto"/>
        <w:bottom w:val="none" w:sz="0" w:space="0" w:color="auto"/>
        <w:right w:val="none" w:sz="0" w:space="0" w:color="auto"/>
      </w:divBdr>
    </w:div>
    <w:div w:id="845284400">
      <w:bodyDiv w:val="1"/>
      <w:marLeft w:val="0"/>
      <w:marRight w:val="0"/>
      <w:marTop w:val="0"/>
      <w:marBottom w:val="0"/>
      <w:divBdr>
        <w:top w:val="none" w:sz="0" w:space="0" w:color="auto"/>
        <w:left w:val="none" w:sz="0" w:space="0" w:color="auto"/>
        <w:bottom w:val="none" w:sz="0" w:space="0" w:color="auto"/>
        <w:right w:val="none" w:sz="0" w:space="0" w:color="auto"/>
      </w:divBdr>
    </w:div>
    <w:div w:id="1206524132">
      <w:bodyDiv w:val="1"/>
      <w:marLeft w:val="0"/>
      <w:marRight w:val="0"/>
      <w:marTop w:val="0"/>
      <w:marBottom w:val="0"/>
      <w:divBdr>
        <w:top w:val="none" w:sz="0" w:space="0" w:color="auto"/>
        <w:left w:val="none" w:sz="0" w:space="0" w:color="auto"/>
        <w:bottom w:val="none" w:sz="0" w:space="0" w:color="auto"/>
        <w:right w:val="none" w:sz="0" w:space="0" w:color="auto"/>
      </w:divBdr>
    </w:div>
    <w:div w:id="1526098478">
      <w:bodyDiv w:val="1"/>
      <w:marLeft w:val="0"/>
      <w:marRight w:val="0"/>
      <w:marTop w:val="0"/>
      <w:marBottom w:val="0"/>
      <w:divBdr>
        <w:top w:val="none" w:sz="0" w:space="0" w:color="auto"/>
        <w:left w:val="none" w:sz="0" w:space="0" w:color="auto"/>
        <w:bottom w:val="none" w:sz="0" w:space="0" w:color="auto"/>
        <w:right w:val="none" w:sz="0" w:space="0" w:color="auto"/>
      </w:divBdr>
    </w:div>
    <w:div w:id="1945190946">
      <w:bodyDiv w:val="1"/>
      <w:marLeft w:val="0"/>
      <w:marRight w:val="0"/>
      <w:marTop w:val="0"/>
      <w:marBottom w:val="0"/>
      <w:divBdr>
        <w:top w:val="none" w:sz="0" w:space="0" w:color="auto"/>
        <w:left w:val="none" w:sz="0" w:space="0" w:color="auto"/>
        <w:bottom w:val="none" w:sz="0" w:space="0" w:color="auto"/>
        <w:right w:val="none" w:sz="0" w:space="0" w:color="auto"/>
      </w:divBdr>
    </w:div>
    <w:div w:id="21288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tim@timnott.com.au"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forecast2.id.com.au/Default.aspx?id=268&amp;pg=5000"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timnott.com.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AppData\Roaming\Microsoft\Templates\OriginReport(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im\Documents\Work\Jobs\TN%20126%20Prospect%20Vale%20Retail%20Analysis\Analysis\Prospect%20Vale%20retail%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im\Documents\Work\Jobs\TN%20135%20Geelong%20C277\Analysis\Leopold%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'DDS comparison'!$B$73</c:f>
              <c:strCache>
                <c:ptCount val="1"/>
                <c:pt idx="0">
                  <c:v>Population supporting each full-scale DDS, Regional Victoria</c:v>
                </c:pt>
              </c:strCache>
            </c:strRef>
          </c:tx>
          <c:dPt>
            <c:idx val="7"/>
            <c:spPr>
              <a:solidFill>
                <a:schemeClr val="accent2"/>
              </a:solidFill>
            </c:spPr>
          </c:dPt>
          <c:dLbls>
            <c:showVal val="1"/>
          </c:dLbls>
          <c:cat>
            <c:strRef>
              <c:f>'DDS comparison'!$A$74:$A$80</c:f>
              <c:strCache>
                <c:ptCount val="7"/>
                <c:pt idx="0">
                  <c:v>Geelong-Barwon</c:v>
                </c:pt>
                <c:pt idx="1">
                  <c:v>SW Victoria</c:v>
                </c:pt>
                <c:pt idx="2">
                  <c:v>Ballarat-Western</c:v>
                </c:pt>
                <c:pt idx="3">
                  <c:v>Bendigo-Northern</c:v>
                </c:pt>
                <c:pt idx="4">
                  <c:v>Hume</c:v>
                </c:pt>
                <c:pt idx="5">
                  <c:v>Gippsland</c:v>
                </c:pt>
                <c:pt idx="6">
                  <c:v>Regional Victoria Average</c:v>
                </c:pt>
              </c:strCache>
            </c:strRef>
          </c:cat>
          <c:val>
            <c:numRef>
              <c:f>'DDS comparison'!$B$74:$B$80</c:f>
              <c:numCache>
                <c:formatCode>#,##0</c:formatCode>
                <c:ptCount val="7"/>
                <c:pt idx="0">
                  <c:v>42614.333333333336</c:v>
                </c:pt>
                <c:pt idx="1">
                  <c:v>61111.5</c:v>
                </c:pt>
                <c:pt idx="2">
                  <c:v>41607.4</c:v>
                </c:pt>
                <c:pt idx="3">
                  <c:v>38667.833333333336</c:v>
                </c:pt>
                <c:pt idx="4">
                  <c:v>48014.333333333336</c:v>
                </c:pt>
                <c:pt idx="5">
                  <c:v>37054.857142857145</c:v>
                </c:pt>
                <c:pt idx="6">
                  <c:v>42669.46875</c:v>
                </c:pt>
              </c:numCache>
            </c:numRef>
          </c:val>
        </c:ser>
        <c:dLbls/>
        <c:axId val="147167488"/>
        <c:axId val="147185664"/>
      </c:barChart>
      <c:catAx>
        <c:axId val="147167488"/>
        <c:scaling>
          <c:orientation val="minMax"/>
        </c:scaling>
        <c:axPos val="b"/>
        <c:tickLblPos val="nextTo"/>
        <c:crossAx val="147185664"/>
        <c:crosses val="autoZero"/>
        <c:auto val="1"/>
        <c:lblAlgn val="ctr"/>
        <c:lblOffset val="100"/>
      </c:catAx>
      <c:valAx>
        <c:axId val="147185664"/>
        <c:scaling>
          <c:orientation val="minMax"/>
        </c:scaling>
        <c:axPos val="l"/>
        <c:majorGridlines/>
        <c:numFmt formatCode="#,##0" sourceLinked="1"/>
        <c:tickLblPos val="nextTo"/>
        <c:crossAx val="147167488"/>
        <c:crosses val="autoZero"/>
        <c:crossBetween val="between"/>
      </c:valAx>
    </c:plotArea>
    <c:plotVisOnly val="1"/>
    <c:dispBlanksAs val="gap"/>
  </c:chart>
  <c:txPr>
    <a:bodyPr/>
    <a:lstStyle/>
    <a:p>
      <a:pPr>
        <a:defRPr sz="9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style val="3"/>
  <c:chart>
    <c:autoTitleDeleted val="1"/>
    <c:plotArea>
      <c:layout/>
      <c:areaChart>
        <c:grouping val="stacked"/>
        <c:ser>
          <c:idx val="0"/>
          <c:order val="0"/>
          <c:tx>
            <c:strRef>
              <c:f>population!$C$62</c:f>
              <c:strCache>
                <c:ptCount val="1"/>
                <c:pt idx="0">
                  <c:v>Leopold</c:v>
                </c:pt>
              </c:strCache>
            </c:strRef>
          </c:tx>
          <c:cat>
            <c:numRef>
              <c:f>population!$B$63:$B$88</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numCache>
            </c:numRef>
          </c:cat>
          <c:val>
            <c:numRef>
              <c:f>population!$C$63:$C$88</c:f>
              <c:numCache>
                <c:formatCode>#,##0</c:formatCode>
                <c:ptCount val="26"/>
                <c:pt idx="0">
                  <c:v>9069.4235087269517</c:v>
                </c:pt>
                <c:pt idx="1">
                  <c:v>9291.9488653601493</c:v>
                </c:pt>
                <c:pt idx="2">
                  <c:v>9521.5245186697903</c:v>
                </c:pt>
                <c:pt idx="3">
                  <c:v>9757.9053711815177</c:v>
                </c:pt>
                <c:pt idx="4">
                  <c:v>9992.0160839377986</c:v>
                </c:pt>
                <c:pt idx="5">
                  <c:v>10246</c:v>
                </c:pt>
                <c:pt idx="6">
                  <c:v>10637.7265026634</c:v>
                </c:pt>
                <c:pt idx="7">
                  <c:v>11005.877675218801</c:v>
                </c:pt>
                <c:pt idx="8">
                  <c:v>11405.225298601003</c:v>
                </c:pt>
                <c:pt idx="9">
                  <c:v>11763.845658697001</c:v>
                </c:pt>
                <c:pt idx="10">
                  <c:v>12185.650290967698</c:v>
                </c:pt>
                <c:pt idx="11">
                  <c:v>12553.6319642281</c:v>
                </c:pt>
                <c:pt idx="12">
                  <c:v>12827.778039274501</c:v>
                </c:pt>
                <c:pt idx="13">
                  <c:v>13098.0678164929</c:v>
                </c:pt>
                <c:pt idx="14">
                  <c:v>13336.397357616202</c:v>
                </c:pt>
                <c:pt idx="15">
                  <c:v>13569.6124324835</c:v>
                </c:pt>
                <c:pt idx="16">
                  <c:v>13766.943278009803</c:v>
                </c:pt>
                <c:pt idx="17">
                  <c:v>13939.499036903901</c:v>
                </c:pt>
                <c:pt idx="18">
                  <c:v>14125.427109960898</c:v>
                </c:pt>
                <c:pt idx="19">
                  <c:v>14348.515242478699</c:v>
                </c:pt>
                <c:pt idx="20">
                  <c:v>14548.162626948801</c:v>
                </c:pt>
                <c:pt idx="21">
                  <c:v>14778.9146156194</c:v>
                </c:pt>
                <c:pt idx="22">
                  <c:v>14997.000044783497</c:v>
                </c:pt>
                <c:pt idx="23">
                  <c:v>15245.272066215704</c:v>
                </c:pt>
                <c:pt idx="24">
                  <c:v>15443.936988192099</c:v>
                </c:pt>
                <c:pt idx="25">
                  <c:v>15667.428867176404</c:v>
                </c:pt>
              </c:numCache>
            </c:numRef>
          </c:val>
        </c:ser>
        <c:ser>
          <c:idx val="1"/>
          <c:order val="1"/>
          <c:tx>
            <c:strRef>
              <c:f>population!$D$62</c:f>
              <c:strCache>
                <c:ptCount val="1"/>
                <c:pt idx="0">
                  <c:v>Barwon Heads-Ocean Grove</c:v>
                </c:pt>
              </c:strCache>
            </c:strRef>
          </c:tx>
          <c:cat>
            <c:numRef>
              <c:f>population!$B$63:$B$88</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numCache>
            </c:numRef>
          </c:cat>
          <c:val>
            <c:numRef>
              <c:f>population!$D$63:$D$88</c:f>
              <c:numCache>
                <c:formatCode>#,##0</c:formatCode>
                <c:ptCount val="26"/>
                <c:pt idx="0">
                  <c:v>15267.741220888502</c:v>
                </c:pt>
                <c:pt idx="1">
                  <c:v>15510.307370895951</c:v>
                </c:pt>
                <c:pt idx="2">
                  <c:v>15785.34779605744</c:v>
                </c:pt>
                <c:pt idx="3">
                  <c:v>16192.863375837691</c:v>
                </c:pt>
                <c:pt idx="4">
                  <c:v>16509.988185209622</c:v>
                </c:pt>
                <c:pt idx="5">
                  <c:v>16920.03</c:v>
                </c:pt>
                <c:pt idx="6">
                  <c:v>17165.440497263535</c:v>
                </c:pt>
                <c:pt idx="7">
                  <c:v>17344.823554513099</c:v>
                </c:pt>
                <c:pt idx="8">
                  <c:v>17630.907914621934</c:v>
                </c:pt>
                <c:pt idx="9">
                  <c:v>17900.451578912856</c:v>
                </c:pt>
                <c:pt idx="10">
                  <c:v>18172.963927277775</c:v>
                </c:pt>
                <c:pt idx="11">
                  <c:v>18442.689516335187</c:v>
                </c:pt>
                <c:pt idx="12">
                  <c:v>18731.564658155516</c:v>
                </c:pt>
                <c:pt idx="13">
                  <c:v>19015.26245761662</c:v>
                </c:pt>
                <c:pt idx="14">
                  <c:v>19290.424058532935</c:v>
                </c:pt>
                <c:pt idx="15">
                  <c:v>19577.588800187114</c:v>
                </c:pt>
                <c:pt idx="16">
                  <c:v>19797.194567524795</c:v>
                </c:pt>
                <c:pt idx="17">
                  <c:v>20009.514270715321</c:v>
                </c:pt>
                <c:pt idx="18">
                  <c:v>20224.782291332951</c:v>
                </c:pt>
                <c:pt idx="19">
                  <c:v>20494.004278972632</c:v>
                </c:pt>
                <c:pt idx="20">
                  <c:v>20711.885715141794</c:v>
                </c:pt>
                <c:pt idx="21">
                  <c:v>20931.255317029922</c:v>
                </c:pt>
                <c:pt idx="22">
                  <c:v>21142.155853300555</c:v>
                </c:pt>
                <c:pt idx="23">
                  <c:v>21347.69551065323</c:v>
                </c:pt>
                <c:pt idx="24">
                  <c:v>21553.335447855061</c:v>
                </c:pt>
                <c:pt idx="25">
                  <c:v>21766.855806816868</c:v>
                </c:pt>
              </c:numCache>
            </c:numRef>
          </c:val>
        </c:ser>
        <c:ser>
          <c:idx val="2"/>
          <c:order val="2"/>
          <c:tx>
            <c:strRef>
              <c:f>population!$E$62</c:f>
              <c:strCache>
                <c:ptCount val="1"/>
                <c:pt idx="0">
                  <c:v>Clifton Springs-Drysdale</c:v>
                </c:pt>
              </c:strCache>
            </c:strRef>
          </c:tx>
          <c:cat>
            <c:numRef>
              <c:f>population!$B$63:$B$88</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numCache>
            </c:numRef>
          </c:cat>
          <c:val>
            <c:numRef>
              <c:f>population!$E$63:$E$88</c:f>
              <c:numCache>
                <c:formatCode>#,##0</c:formatCode>
                <c:ptCount val="26"/>
                <c:pt idx="0">
                  <c:v>10769.782917070159</c:v>
                </c:pt>
                <c:pt idx="1">
                  <c:v>10951.089300961328</c:v>
                </c:pt>
                <c:pt idx="2">
                  <c:v>11151.540642304371</c:v>
                </c:pt>
                <c:pt idx="3">
                  <c:v>11318.225099903428</c:v>
                </c:pt>
                <c:pt idx="4">
                  <c:v>11486.32675896639</c:v>
                </c:pt>
                <c:pt idx="5">
                  <c:v>11727.060000000001</c:v>
                </c:pt>
                <c:pt idx="6">
                  <c:v>11947.02610073916</c:v>
                </c:pt>
                <c:pt idx="7">
                  <c:v>12367.000773638309</c:v>
                </c:pt>
                <c:pt idx="8">
                  <c:v>12758.244412830094</c:v>
                </c:pt>
                <c:pt idx="9">
                  <c:v>13104.982527944037</c:v>
                </c:pt>
                <c:pt idx="10">
                  <c:v>13451.877109430667</c:v>
                </c:pt>
                <c:pt idx="11">
                  <c:v>13796.910226793258</c:v>
                </c:pt>
                <c:pt idx="12">
                  <c:v>14163.20649666942</c:v>
                </c:pt>
                <c:pt idx="13">
                  <c:v>14501.2079327214</c:v>
                </c:pt>
                <c:pt idx="14">
                  <c:v>14857.592329149989</c:v>
                </c:pt>
                <c:pt idx="15">
                  <c:v>15191.507449544151</c:v>
                </c:pt>
                <c:pt idx="16">
                  <c:v>15559.940093846702</c:v>
                </c:pt>
                <c:pt idx="17">
                  <c:v>15932.58937049298</c:v>
                </c:pt>
                <c:pt idx="18">
                  <c:v>16294.998145398979</c:v>
                </c:pt>
                <c:pt idx="19">
                  <c:v>16677.182678137313</c:v>
                </c:pt>
                <c:pt idx="20">
                  <c:v>16998.297645139188</c:v>
                </c:pt>
                <c:pt idx="21">
                  <c:v>17358.672095974922</c:v>
                </c:pt>
                <c:pt idx="22">
                  <c:v>17716.890051967395</c:v>
                </c:pt>
                <c:pt idx="23">
                  <c:v>18046.475167105586</c:v>
                </c:pt>
                <c:pt idx="24">
                  <c:v>18400.868246123231</c:v>
                </c:pt>
                <c:pt idx="25">
                  <c:v>18699.207277349404</c:v>
                </c:pt>
              </c:numCache>
            </c:numRef>
          </c:val>
        </c:ser>
        <c:ser>
          <c:idx val="3"/>
          <c:order val="3"/>
          <c:tx>
            <c:strRef>
              <c:f>population!$F$62</c:f>
              <c:strCache>
                <c:ptCount val="1"/>
                <c:pt idx="0">
                  <c:v>Newcomb-Moolap</c:v>
                </c:pt>
              </c:strCache>
            </c:strRef>
          </c:tx>
          <c:cat>
            <c:numRef>
              <c:f>population!$B$63:$B$88</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numCache>
            </c:numRef>
          </c:cat>
          <c:val>
            <c:numRef>
              <c:f>population!$F$63:$F$88</c:f>
              <c:numCache>
                <c:formatCode>#,##0</c:formatCode>
                <c:ptCount val="26"/>
                <c:pt idx="0">
                  <c:v>15116.617267355952</c:v>
                </c:pt>
                <c:pt idx="1">
                  <c:v>15043.113522581223</c:v>
                </c:pt>
                <c:pt idx="2">
                  <c:v>15038.476430585641</c:v>
                </c:pt>
                <c:pt idx="3">
                  <c:v>14963.97655602767</c:v>
                </c:pt>
                <c:pt idx="4">
                  <c:v>14989.084128592453</c:v>
                </c:pt>
                <c:pt idx="5">
                  <c:v>14946</c:v>
                </c:pt>
                <c:pt idx="6">
                  <c:v>15015.831052718964</c:v>
                </c:pt>
                <c:pt idx="7">
                  <c:v>15090.478032003408</c:v>
                </c:pt>
                <c:pt idx="8">
                  <c:v>15230.46427646677</c:v>
                </c:pt>
                <c:pt idx="9">
                  <c:v>15275.885179262776</c:v>
                </c:pt>
                <c:pt idx="10">
                  <c:v>15313.721082898785</c:v>
                </c:pt>
                <c:pt idx="11">
                  <c:v>15348.413792787371</c:v>
                </c:pt>
                <c:pt idx="12">
                  <c:v>15403.19671627217</c:v>
                </c:pt>
                <c:pt idx="13">
                  <c:v>15443.569023183138</c:v>
                </c:pt>
                <c:pt idx="14">
                  <c:v>15469.623341131894</c:v>
                </c:pt>
                <c:pt idx="15">
                  <c:v>15518.082130426717</c:v>
                </c:pt>
                <c:pt idx="16">
                  <c:v>15551.76067808156</c:v>
                </c:pt>
                <c:pt idx="17">
                  <c:v>15592.207673566891</c:v>
                </c:pt>
                <c:pt idx="18">
                  <c:v>15643.957374260288</c:v>
                </c:pt>
                <c:pt idx="19">
                  <c:v>15694.17559163588</c:v>
                </c:pt>
                <c:pt idx="20">
                  <c:v>15748.340993493659</c:v>
                </c:pt>
                <c:pt idx="21">
                  <c:v>15795.699174931809</c:v>
                </c:pt>
                <c:pt idx="22">
                  <c:v>15837.066524326789</c:v>
                </c:pt>
                <c:pt idx="23">
                  <c:v>15887.327172672361</c:v>
                </c:pt>
                <c:pt idx="24">
                  <c:v>15923.059884080887</c:v>
                </c:pt>
                <c:pt idx="25">
                  <c:v>15955.418913211948</c:v>
                </c:pt>
              </c:numCache>
            </c:numRef>
          </c:val>
        </c:ser>
        <c:ser>
          <c:idx val="4"/>
          <c:order val="4"/>
          <c:tx>
            <c:strRef>
              <c:f>population!$G$62</c:f>
              <c:strCache>
                <c:ptCount val="1"/>
                <c:pt idx="0">
                  <c:v>Bellarine Remainder</c:v>
                </c:pt>
              </c:strCache>
            </c:strRef>
          </c:tx>
          <c:cat>
            <c:numRef>
              <c:f>population!$B$63:$B$88</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numCache>
            </c:numRef>
          </c:cat>
          <c:val>
            <c:numRef>
              <c:f>population!$G$63:$G$88</c:f>
              <c:numCache>
                <c:formatCode>#,##0</c:formatCode>
                <c:ptCount val="26"/>
                <c:pt idx="0">
                  <c:v>12019.856102074247</c:v>
                </c:pt>
                <c:pt idx="1">
                  <c:v>12081.379339597146</c:v>
                </c:pt>
                <c:pt idx="2">
                  <c:v>12157.71594082615</c:v>
                </c:pt>
                <c:pt idx="3">
                  <c:v>12259.639755443699</c:v>
                </c:pt>
                <c:pt idx="4">
                  <c:v>12338.120366303199</c:v>
                </c:pt>
                <c:pt idx="5">
                  <c:v>12437.630000000001</c:v>
                </c:pt>
                <c:pt idx="6">
                  <c:v>12689.372465861619</c:v>
                </c:pt>
                <c:pt idx="7">
                  <c:v>12878.93797057484</c:v>
                </c:pt>
                <c:pt idx="8">
                  <c:v>13145.445099305769</c:v>
                </c:pt>
                <c:pt idx="9">
                  <c:v>13370.11750106496</c:v>
                </c:pt>
                <c:pt idx="10">
                  <c:v>13626.46525583543</c:v>
                </c:pt>
                <c:pt idx="11">
                  <c:v>13911.259363023617</c:v>
                </c:pt>
                <c:pt idx="12">
                  <c:v>14213.124399688781</c:v>
                </c:pt>
                <c:pt idx="13">
                  <c:v>14509.31776798676</c:v>
                </c:pt>
                <c:pt idx="14">
                  <c:v>14793.15463216882</c:v>
                </c:pt>
                <c:pt idx="15">
                  <c:v>15069.118120583989</c:v>
                </c:pt>
                <c:pt idx="16">
                  <c:v>15340.401485080889</c:v>
                </c:pt>
                <c:pt idx="17">
                  <c:v>15618.009348175645</c:v>
                </c:pt>
                <c:pt idx="18">
                  <c:v>15890.356627039027</c:v>
                </c:pt>
                <c:pt idx="19">
                  <c:v>16156.336861042642</c:v>
                </c:pt>
                <c:pt idx="20">
                  <c:v>16432.591579730353</c:v>
                </c:pt>
                <c:pt idx="21">
                  <c:v>16722.976054297309</c:v>
                </c:pt>
                <c:pt idx="22">
                  <c:v>17010.918684555421</c:v>
                </c:pt>
                <c:pt idx="23">
                  <c:v>17283.778590935519</c:v>
                </c:pt>
                <c:pt idx="24">
                  <c:v>17548.24435874003</c:v>
                </c:pt>
                <c:pt idx="25">
                  <c:v>17804.700447354458</c:v>
                </c:pt>
              </c:numCache>
            </c:numRef>
          </c:val>
        </c:ser>
        <c:dLbls/>
        <c:axId val="171225472"/>
        <c:axId val="171227008"/>
      </c:areaChart>
      <c:catAx>
        <c:axId val="171225472"/>
        <c:scaling>
          <c:orientation val="minMax"/>
        </c:scaling>
        <c:axPos val="b"/>
        <c:numFmt formatCode="General" sourceLinked="1"/>
        <c:majorTickMark val="none"/>
        <c:tickLblPos val="nextTo"/>
        <c:txPr>
          <a:bodyPr rot="-2700000"/>
          <a:lstStyle/>
          <a:p>
            <a:pPr>
              <a:defRPr/>
            </a:pPr>
            <a:endParaRPr lang="en-US"/>
          </a:p>
        </c:txPr>
        <c:crossAx val="171227008"/>
        <c:crosses val="autoZero"/>
        <c:auto val="1"/>
        <c:lblAlgn val="ctr"/>
        <c:lblOffset val="100"/>
      </c:catAx>
      <c:valAx>
        <c:axId val="171227008"/>
        <c:scaling>
          <c:orientation val="minMax"/>
        </c:scaling>
        <c:axPos val="l"/>
        <c:majorGridlines/>
        <c:title>
          <c:tx>
            <c:rich>
              <a:bodyPr/>
              <a:lstStyle/>
              <a:p>
                <a:pPr>
                  <a:defRPr/>
                </a:pPr>
                <a:r>
                  <a:rPr lang="en-US"/>
                  <a:t>Population</a:t>
                </a:r>
              </a:p>
            </c:rich>
          </c:tx>
        </c:title>
        <c:numFmt formatCode="#,##0" sourceLinked="1"/>
        <c:majorTickMark val="none"/>
        <c:tickLblPos val="nextTo"/>
        <c:crossAx val="171225472"/>
        <c:crosses val="autoZero"/>
        <c:crossBetween val="midCat"/>
      </c:valAx>
    </c:plotArea>
    <c:legend>
      <c:legendPos val="r"/>
    </c:legend>
    <c:plotVisOnly val="1"/>
    <c:dispBlanksAs val="zero"/>
  </c:chart>
  <c:txPr>
    <a:bodyPr/>
    <a:lstStyle/>
    <a:p>
      <a:pPr>
        <a:defRPr sz="800"/>
      </a:pPr>
      <a:endParaRPr lang="en-US"/>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2013-02-01T00:00:00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3BF048-624E-4E11-B794-E32DA40577B4}">
  <ds:schemaRefs>
    <ds:schemaRef ds:uri="http://schemas.microsoft.com/sharepoint/v3/contenttype/forms"/>
  </ds:schemaRefs>
</ds:datastoreItem>
</file>

<file path=customXml/itemProps3.xml><?xml version="1.0" encoding="utf-8"?>
<ds:datastoreItem xmlns:ds="http://schemas.openxmlformats.org/officeDocument/2006/customXml" ds:itemID="{08CE65F9-6D1F-45BE-8AAF-04F59C177571}">
  <ds:schemaRefs>
    <ds:schemaRef ds:uri="http://schemas.microsoft.com/office/2009/outspace/metadata"/>
  </ds:schemaRefs>
</ds:datastoreItem>
</file>

<file path=customXml/itemProps4.xml><?xml version="1.0" encoding="utf-8"?>
<ds:datastoreItem xmlns:ds="http://schemas.openxmlformats.org/officeDocument/2006/customXml" ds:itemID="{A14CA7A4-0605-43D0-827E-1DDF8DDF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OriginReport(2).Dotx</Template>
  <TotalTime>1</TotalTime>
  <Pages>30</Pages>
  <Words>8082</Words>
  <Characters>46070</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Bellarine Gateway Plaza Assessment</vt:lpstr>
    </vt:vector>
  </TitlesOfParts>
  <Company>Microsof</Company>
  <LinksUpToDate>false</LinksUpToDate>
  <CharactersWithSpaces>54044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Bellarine Gateway Plaza Assessment</dc:title>
  <dc:subject>For City of Greater Geelong</dc:subject>
  <dc:creator>Tim Nott</dc:creator>
  <cp:lastModifiedBy>ps03775</cp:lastModifiedBy>
  <cp:revision>2</cp:revision>
  <cp:lastPrinted>2013-02-28T21:53:00Z</cp:lastPrinted>
  <dcterms:created xsi:type="dcterms:W3CDTF">2013-06-19T02:27:00Z</dcterms:created>
  <dcterms:modified xsi:type="dcterms:W3CDTF">2013-06-19T02:27:00Z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TC017730839991</vt:lpwstr>
  </property>
</Properties>
</file>